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eb17" w14:textId="979e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Ақмола облысы Целиноград ауданы әкімдігінің 2026 жылғы 28 сәуірдегі № А-4/157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Конституциялық заңының 28-бабы </w:t>
      </w:r>
      <w:r>
        <w:rPr>
          <w:rFonts w:ascii="Times New Roman"/>
          <w:b w:val="false"/>
          <w:i w:val="false"/>
          <w:color w:val="000000"/>
          <w:sz w:val="28"/>
        </w:rPr>
        <w:t>6-тармақтарына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Целиноград ауданының әкімдігі ҚАУЛЫ ЕТЕДІ:</w:t>
      </w:r>
    </w:p>
    <w:bookmarkEnd w:id="0"/>
    <w:bookmarkStart w:name="z2" w:id="1"/>
    <w:p>
      <w:pPr>
        <w:spacing w:after="0"/>
        <w:ind w:left="0"/>
        <w:jc w:val="both"/>
      </w:pPr>
      <w:r>
        <w:rPr>
          <w:rFonts w:ascii="Times New Roman"/>
          <w:b w:val="false"/>
          <w:i w:val="false"/>
          <w:color w:val="000000"/>
          <w:sz w:val="28"/>
        </w:rPr>
        <w:t>
      1. Целиноград аудандық сайлау комиссиясымен бірлесіп (келісім бойынша) барлық қандидаттар үшін үгіттік баспа материалдарын орналастыру үшін орындар осы қаулының қосымшасына сәйкес белгіленсін.</w:t>
      </w:r>
    </w:p>
    <w:bookmarkEnd w:id="1"/>
    <w:bookmarkStart w:name="z3" w:id="2"/>
    <w:p>
      <w:pPr>
        <w:spacing w:after="0"/>
        <w:ind w:left="0"/>
        <w:jc w:val="both"/>
      </w:pPr>
      <w:r>
        <w:rPr>
          <w:rFonts w:ascii="Times New Roman"/>
          <w:b w:val="false"/>
          <w:i w:val="false"/>
          <w:color w:val="000000"/>
          <w:sz w:val="28"/>
        </w:rPr>
        <w:t xml:space="preserve">
      2. Целиноград ауданы әкімдігінің "Үгіттік баспа материалдарын орналастыру үшін орындар белгілеу туралы" 2021 жылғы 29 маусымдағы № А-3/213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23295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қаулының орындалуын Целиноград ауданы әкімі аппаратының басшысына жүктелсін. </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Целиноград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Д.Сабырғали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Целиноград аудандық </w:t>
      </w:r>
    </w:p>
    <w:p>
      <w:pPr>
        <w:spacing w:after="0"/>
        <w:ind w:left="0"/>
        <w:jc w:val="both"/>
      </w:pPr>
      <w:r>
        <w:rPr>
          <w:rFonts w:ascii="Times New Roman"/>
          <w:b w:val="false"/>
          <w:i w:val="false"/>
          <w:color w:val="000000"/>
          <w:sz w:val="28"/>
        </w:rPr>
        <w:t xml:space="preserve">
      аумақтық сайлау </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 Айткужина А. А.</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 әкімдігінің</w:t>
            </w:r>
            <w:r>
              <w:br/>
            </w:r>
            <w:r>
              <w:rPr>
                <w:rFonts w:ascii="Times New Roman"/>
                <w:b w:val="false"/>
                <w:i w:val="false"/>
                <w:color w:val="000000"/>
                <w:sz w:val="20"/>
              </w:rPr>
              <w:t>20___ жылғы "__" ____________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Үгіттік баспа материалдарын орналастыру үшін орындар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Үгiттiк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1, "Ақмола облысы білім басқармасының Целиноград ауданы бойынша білім бөлімі Ақмол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12, Целиноград ауданы мәдениет және тілдерді дамыту бөлімінің жанындағы стенд "Аудандық мәдениет үйі" мемлекеттік коммуналдық қазыналық кәсіпорны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4-шағын ауданы, 1604, "Ақмола облысы білім басқармасының Целиноград ауданы бойынша білім бөлімінің Ақмол ауылының мектеп-гимназиясы" коммуналдық мемлекеттік мекемесі ғимаратының жанындағы стенд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Бекбауыл көшесі, құрылыс 7/1, "Ақмола облысы білім басқармасының Целиноград ауданы бойынша білім бөлімінің Өтеміс ауылының жалпы білім беретін мектебі"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Нұресіл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 2 А, Целиноград ауданы мәдениет және тілдерді дамыту бөлімінің жанындағы стенд "Аудандық мәдениет үйі" мемлекеттік коммуналдық қазыналық кәсіпорнының "Нұресіл ауылының ауылдық мәдениет үйі"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 27, "Ақмола облысы білім басқармасының Целиноград ауданы бойынша білім бөлімі Раздольное ауылының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Жайнақ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көшесі, 20, "Ақмола облысы білім басқармасының Целиноград ауданы бойынша білім бөлімі Жаңа Жайнақ ауылының жалпы орта білім беретін мектебі"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 1 А, Целиноград ауданы мәдениет және тілдерді дамыту бөлімінің жанындағы стенд "Аудандық мәдениет үй" мемлекеттік коммуналдық қазыналық кәсіпорнының "Қабанбай батыр ауылының ауылдық мәдениет үйі"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 6А, "Ақмола облысы білім басқармасының Целиноград ауданы бойынша білім бөлімі Қабанбай батыр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21, "Ақмола облысы білім басқармасының Целиноград ауданы бойынша білім бөлімі Қызылжар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көшесі, 10, "Нұра" жауапкершілігі шектеулі серіктестігінің кеңсесі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14, "Нұра" жауапкершілігі шектеулі серіктестігі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Кенесары хан 2 Д, "Ақмола облысы білім басқармасының Целиноград ауданы бойынша білім бөлімі Қараөткел ауылының № 2 жалпы орта білім беретін мектебі"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Йассауи, 9Б, "Ақмола облысы білім басқармасының Целиноград ауданы бойынша білім бөлімі Қараөткел ауылының № 1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2а, "Ақмола облысы білім басқармасының Целиноград ауданы бойынша білім бөлімінің Қараөткел ауылының IT мектеп-лицейі"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Мұқағали Мақатаев көшесі, 16, "Самұрық" дүкенінің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Мұқағали Мақатаев көшесі, 1, "Ислам" базарының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 51А, "Саудакент" дүкенінің жанындағы аялдама павильоны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Мұқағали Мақатаев көшесі, "Тамерлан" дүкенінің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Кәукен Кенжетаев көшесі "Шырын-маркет" дүкенінің жанындағы аялдама павильоны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шағын аудан, "Қараөткел" дүкенінің жанындағы аялдама павильоны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Қуанышбаев көшесі, 15, "Ақмола облысы білім басқармасының Целиноград ауданы бойынша білім бөлімі Жаңажол ауылының негізгі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көшесі, Целиноград ауданының мәдениет және тілдерді дамыту бөлімі жанындағы стенд "Аудандық мәдениет үйі" мемлекеттік коммуналдық қазыналық кәсіпорнының "Жаңажол ауылының ауылдық клубы"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40/1, "Ақмола облысы білім басқармасының Целиноград ауданы бойынша білім бөлімі Қызыл суат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19, "Ақмола облысы білім басқармасының Целиноград ауданы бойынша білім бөлімі Шұбар ауылының негізгі орта мектебі мектебі" коммуналдық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26, "Шапағат" арнайы әлеуметтік қызметтер көрсету орталығы"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10-көше, 1, "Айханым" дүкенінің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Жалғызқұдық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64 В, Целиноград ауданы мәдениет және тілдерді дамыту бөлімінің жанындағы стенд "Аудандық мәдениет үйі" мемлекеттік коммуналдық қазыналық кәсіпорнының "Жалғызқұдық ауылының ауылдық мәдениет үйі"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 26/А, "Ақмола облысы білім басқармасының Целиноград ауданы бойынша білім бөлімі Жарлыкөл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 Байтұрсынұлы көшесі, 1А, Целиноград ауданы мәдениет және тілдерді дамыту бөлімінің жанындағы стенд "Аудандық мәдениет үйі" мемлекеттік коммуналдық қазыналық кәсіпорны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көшесі, 7, Целиноград ауданының мәдениет және тілдерді дамыту бөлімі жанындағы стенд "Аудандық мәдениет үйі" мемлекеттік коммуналдық қазыналық кәсіпорнының "Ақмешіт ауылының ауылдық клубы"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көшесі, 11, "Ақмола облысы білім басқармасының Целиноград ауданы бойынша білім бөлімі Тастақ станциясының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көшесі, 5 Б, "Ақмола облысы білім басқармасының Целиноград ауданы бойынша білім бөлімі Арайлы ауылының жалпы орта білім беретін мектебі"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көшесі, 1, "Ақмола облысы білім басқармасының Целиноград ауданы бойынша білім бөлімі Төңкеріс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көшесі, 12, "Ақмола облысы білім басқармасының Целиноград ауданы бойынша білім бөлімі Ынтымақ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Қосшоқы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көшесі, 6, "Ақмола облысы білім басқармасының Целиноград ауданы бойынша білім бөлімі Қосшоқы станциясының негізгі орта мектебі"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көшесі, 20, "Қазақстан темір жолы" акционерлік қоғамы филиалы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көшесі, 11, Целиноград ауданының мәдениет және тілдерді дамыту бөлімі жанындағы стенд "Аудандық мәдениет үйі" мемлекеттік коммуналдық қазыналық кәсіпорнының "Мәншүк Мәметова ауылының ауылдық клубы"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Жаңаесіл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 8, "Ақмола облысы білім басқармасының Целиноград ауданы бойынша білім бөлімі Жаңаесіл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Қараменді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13, "Ақмола облысы білім басқармасының Целиноград ауданы бойынша білім бөлімі Қарамеңді батыр ауылының негізгі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7, Целиноград ауданы мәдениет және тілдерді дамыту бөлімінің жанындағы стенд "Аудандық мәдениет үйі" мемлекеттік коммуналдық қазыналық кәсіпорны ауылдық клубы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Әубәкіров көшесі, 2, "Ақмола облысы білім басқармасының Целиноград ауданы бойынша білім бөлімі Оразақ ауылының жалпы орта білім беретін мектебі"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көшесі, 3, "Ақмола облысы білім басқармасының Целиноград ауданы бойынша білім бөлімі Бірлік ауылының негізгі орта мектебі"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Целиноград ауданы мәдениет және тілдерді дамыту бөлімінің жанындағы стенд "Аудандық мәдениет үйі" мемлекеттік коммуналдық қазыналық кәсіпорнының "Родина ауылының ауылдық клубы"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19, Целиноград ауданы мәдениет және тілдерді дамыту бөлімінің жанындағы стенд "Аудандық мәдениет үйі" мемлекеттік коммуналдық қазыналық кәсіпорнының "Садовое ауылының ауылдық клубы"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Зеленый Гай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 1, Целиноград ауданы мәдениет және тілдерді дамыту бөлімінің жанындағы стенд "Аудандық мәдениет үйі" мемлекеттік коммуналдық қазыналық кәсіпорнының "Зеленый Гай ауылының ауылдық клубы"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көшесі, 40, "Ақмола облысы білім басқармасының Целиноград ауданы бойынша білім бөлімі Ақжар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Дінмұхаммед Қонаев көшесі, 24, "Ақмола облысы білім басқармасының Целиноград ауданы бойынша білім бөлімі Опан ауылының негізгі орта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25 жылдығы көшесі, құрылыс 1, "Ен Дала" ЖШС кеңсесінің.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есептік квартал, құрылыс 1 "Ен Дала" ЖШС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көшесі, 32, "Ақмола облысы білім басқармасының Целиноград ауданы бойынша білім бөлімі Преображенка ауылының бастауыш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33, Целиноград ауданы әкімі аппаратының мәдениет бөлімі жанындағы стенд "Аудандық мәдениет үйі" мемлекеттік коммуналдық қазыналық кәсіпорнының "Софиевка ауылының ауылдық Мәдениет үйі"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 ЖШС машина-трактор шеберханасы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Иманбаев көшесі, 2, "Ақмола облысы білім басқармасының Целиноград ауданы бойынша білім бөлімі Шалқар ауылының жалпы орта білім беретін мектебі"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Нұрпейісов көшесі, 17, "Ақмола облысы білім басқармасының Целиноград ауданы бойынша білім бөлімі Қаратомар ауылының негізгі орта мектебі"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Отаутүскен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Қалдаяқов көшесі, 13/1, "Ақмола облысы білім басқармасының Целиноград ауданы бойынша білім бөлімі Отаутүскен ауылының бастауыш мектебі"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23, "Ақмола облысы білім басқармасының Целиноград ауданы бойынша білім бөлімі Талапкер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көшесі, 110, "Ақмола облысы білім басқармасының Целиноград ауданы бойынша білім бөлімінің Талапкер ауылының IT-лицейі"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Талапкерская көшесі, 50, "Ақмола облысы білім басқармасының Целиноград ауданы бойынша білім бөлімінің Талапкер ауылының мектеп-гимназиясы"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Мұңайтпасов көшесі, 35, "Ақмола облысы білім басқармасының Целиноград ауданы бойынша білім бөлімі Қажымұқан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көшесі, 33, "Ақмола облысы білім басқармасының Целиноград ауданы бойынша білім бөлімі Ыбырай Алтынсарин ауылының жалпы орта білім беретін мектебі" коммуналдық мемлекеттік мекемесі ғимаратының жанындағы аялдама павильоны.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 070, құрылыс 1, Целиноград ауданы білім бөлімінің "Ақмола облысы білім басқармасының Целиноград ауданы бойынша білім бөлімі Қаражар ауылының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 1, "Ақмола облысы білім басқармасының Целиноград ауданы бойынша білім бөлімі Қоянды ауылының № 1 жалпы орта білім беретін мектебі" коммуналдық мемлекеттік мекемесі ғимаратының жанындағы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көшесі 167, "Ақмола облысы білім басқармасының Целиноград ауданы бойынша білім бөлімінің Қоянды ауылының № 2 жалпы білім беретін мектебі" коммуналдық мемлекеттік мекемесі ғимаратының жанындағы стенд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Мәңгілік ел көшесі 71/60, "Ақмола облысы білім басқармасының Целиноград ауданы бойынша білім бөлімінің Қоянды ауылының мектеп лицейі" коммуналдық мемлекеттік мекемесі ғимаратының жанындағы стенд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