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645ff" w14:textId="76645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"Целиноград ауданы бойынша сайлау учаскелерін құру туралы" Целиноград ауданы әкімінің 2021 жылғы 18 маусымдағы № 5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ауданы әкімінің 2026 жылғы 28 сәуірдегі № 5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Конституциялық заңының 23-бабы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"Целиноград ауданы бойынша сайлау учаскелерін құру туралы" Ақмола облысы Целиноград ауданы әкімінің 2021 жылғы 18 маусымдағы № 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23297 болып тіркелген)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3, 25-тармақтары жаңа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641 сайлау учаскесі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Целиноград ауданы, Өтеміс ауылы, Бекбауыл көшесі, құрылыс 7/1, "Ақмола облысы білім басқармасының Целиноград ауданы бойынша білім бөлімі Өтеміс ауылының жалпы орта білім беретін мектебі" коммуналдық мемлекеттік мекемесінің ғимараты.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Өтеміс ауылы.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663 сайлау учаскесі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Целиноград ауданы, Ақмешіт ауылы, Абай Кунанбаев көшесі, құрылыс 7, ауылдық клубтың ғимараты.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Ақмешіт ауылы.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Ақмола облысы Целиноград ауданы әкімі аппаратының басшысына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Целиноград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Сабырғали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Целиноград аудандық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аумақтық сайлау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комиссиясының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 Айткужина А.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