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25ae8a" w14:textId="b25ae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Ақмола облысы Сандықтау ауданы әкімдігінің 2010 жылғы 22 қыркүйектегі № А-8/232 "№ 6 сайлау округі бойынша Сандықтау аудандық мәслихатының депутаттығына кандидаттар үшін үгіттік баспа материалдарын орналастыру үшін Сандықтау ауданында орындар белгілеу туралы"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Сандықтау ауданы әкімдігінің 2026 жылғы 5 маусымдағы № А-2/109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Сандықтау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Ақмола облысы Сандықтау ауданы әкімдігінің "№ 6 сайлау округі бойынша Сандықтау аудандық мәслихатының депутаттығына кандидаттар үшін үгіттік баспа материалдарын орналастыру үшін Сандықтау ауданында орындар белгілеу туралы" 2010 жылғы 22 қыркүйектегі № А-8/232 (Нормативтік құқықтық актілерді мемлекеттік тіркеу тізілімінде № 1-16-113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тану туралы.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Сандықтау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Құдабай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