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21526b" w14:textId="121526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Сандықтау ауданы әкімінің 2017 жылғы 6 маусымдағы № 2 "Сандықтау ауданының аумағында сайлау учаскелерін құру туралы" шешіміне өзгеріс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Сандықтау ауданы әкімінің 2026 жылғы 29 мамырдағы № 3 шешімі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Сандықтау ауданының әкімі ШЕШІМ ҚАБЫЛДАДЫ: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Сандықтау ауданы әкімінің "Сандықтау ауданының аумағында сайлау учаскелерін құру туралы" 2017 жылғы 6 маусымдағы № 2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6012 болып тіркелген) келесі өзгеріс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604 сайлау учаскесі жаңа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604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Ақмола облысы, Сандықтау ауданы, Барақпай ауылы, Ыбырай Алтынсарин көшесі, 31, "Ақмола облысы білім басқармасының Сандықтау ауданы бойынша білім бөлімі Барақпай ауылының негізгі орта мектебі"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Шекаралар: Барақпай ауылы, Хлебное ауылы.".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шешімнің орындалуын бақылау Сандықтау ауданы әкімі аппаратының басшысына жүктелсін.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алғашқы ресми жарияланған күнінен бастап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Сандықтау ауданының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С.Құдабай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Сандықтау аудандық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аумақтық сайлау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комиссиясы 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