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e86cd" w14:textId="f3e86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Жақсы аудандық мәслихатының 2025 жылғы 6 наурыздағы № 8С-40-1 "2025-2029 жылдарға арналған Жақсы ауданындағы жайылымдарды басқару және оларды пайдалану Жоспарын бекіту туралы" шешіміне өзгерістер енгізу туралы</w:t>
      </w:r>
    </w:p>
    <w:p>
      <w:pPr>
        <w:spacing w:after="0"/>
        <w:ind w:left="0"/>
        <w:jc w:val="both"/>
      </w:pPr>
      <w:r>
        <w:rPr>
          <w:rFonts w:ascii="Times New Roman"/>
          <w:b w:val="false"/>
          <w:i w:val="false"/>
          <w:color w:val="000000"/>
          <w:sz w:val="28"/>
        </w:rPr>
        <w:t>Ақмола облысы Жақсы аудандық мәслихатының 2026 жылғы 20 наурыздағы № 8С-53-5 шешімі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w:t>
      </w:r>
      <w:r>
        <w:rPr>
          <w:rFonts w:ascii="Times New Roman"/>
          <w:b w:val="false"/>
          <w:i w:val="false"/>
          <w:color w:val="000000"/>
          <w:sz w:val="28"/>
        </w:rPr>
        <w:t xml:space="preserve"> Республикасындағы жергілікті мемлекеттік басқару және өзін-өзі басқару туралы",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Республикасының Заңдарына сәйкес, Жақсы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Жақсы аудандық мәслихатының 2025 жылғы 6 наурыздағы № 8С-40-1 "2025-2029 жылдарға арналған Жақсы ауданындағы жайылымдарды басқару және оларды пайдалану Жоспарын бекіту туралы" (Нормативтік құқықтық актілерді мемлекеттік тіркеу тізілімінде №207951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4-қосымшаларына</w:t>
      </w:r>
      <w:r>
        <w:rPr>
          <w:rFonts w:ascii="Times New Roman"/>
          <w:b w:val="false"/>
          <w:i w:val="false"/>
          <w:color w:val="000000"/>
          <w:sz w:val="28"/>
        </w:rPr>
        <w:t xml:space="preserve"> сәйкес жаңа редакцияда жазылсын. </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Жақсы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Бралина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2026 жылғы 20 наурыздағы</w:t>
            </w:r>
            <w:r>
              <w:br/>
            </w:r>
            <w:r>
              <w:rPr>
                <w:rFonts w:ascii="Times New Roman"/>
                <w:b w:val="false"/>
                <w:i w:val="false"/>
                <w:color w:val="000000"/>
                <w:sz w:val="20"/>
              </w:rPr>
              <w:t>№ 8С-53-5 шешіміне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2-қосымша</w:t>
            </w:r>
          </w:p>
        </w:tc>
      </w:tr>
    </w:tbl>
    <w:bookmarkStart w:name="z6" w:id="4"/>
    <w:p>
      <w:pPr>
        <w:spacing w:after="0"/>
        <w:ind w:left="0"/>
        <w:jc w:val="left"/>
      </w:pPr>
      <w:r>
        <w:rPr>
          <w:rFonts w:ascii="Times New Roman"/>
          <w:b/>
          <w:i w:val="false"/>
          <w:color w:val="000000"/>
        </w:rPr>
        <w:t xml:space="preserve">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bookmarkEnd w:id="4"/>
    <w:p>
      <w:pPr>
        <w:spacing w:after="0"/>
        <w:ind w:left="0"/>
        <w:jc w:val="left"/>
      </w:pPr>
      <w:r>
        <w:br/>
      </w:r>
    </w:p>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850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509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Киев ауылына қарасты жеке аула 1007,0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810500" cy="1029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29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33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33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028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28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901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9017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Казахстан ауылына қарасты жеке аула 3300,0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850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50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Калинин ауылдық округіне қарасты жеке аула 1532,8 гектар жердегі малдарын жаюға арналған жайылымдар.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2026 жылғы 20 наурыздағы</w:t>
            </w:r>
            <w:r>
              <w:br/>
            </w:r>
            <w:r>
              <w:rPr>
                <w:rFonts w:ascii="Times New Roman"/>
                <w:b w:val="false"/>
                <w:i w:val="false"/>
                <w:color w:val="000000"/>
                <w:sz w:val="20"/>
              </w:rPr>
              <w:t>№ 8С-53-5 шешіміне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5-қосымша</w:t>
            </w:r>
          </w:p>
        </w:tc>
      </w:tr>
    </w:tbl>
    <w:bookmarkStart w:name="z8" w:id="5"/>
    <w:p>
      <w:pPr>
        <w:spacing w:after="0"/>
        <w:ind w:left="0"/>
        <w:jc w:val="left"/>
      </w:pPr>
      <w:r>
        <w:rPr>
          <w:rFonts w:ascii="Times New Roman"/>
          <w:b/>
          <w:i w:val="false"/>
          <w:color w:val="000000"/>
        </w:rPr>
        <w:t xml:space="preserve"> Жайылымды пайдаланушыларға жер пайдалануға берілуі мүмкін жайылымдар белгіленген схема (карта)</w:t>
      </w:r>
    </w:p>
    <w:bookmarkEnd w:id="5"/>
    <w:p>
      <w:pPr>
        <w:spacing w:after="0"/>
        <w:ind w:left="0"/>
        <w:jc w:val="left"/>
      </w:pPr>
      <w:r>
        <w:br/>
      </w:r>
    </w:p>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2026 жылғы 20 наурыздағы</w:t>
            </w:r>
            <w:r>
              <w:br/>
            </w:r>
            <w:r>
              <w:rPr>
                <w:rFonts w:ascii="Times New Roman"/>
                <w:b w:val="false"/>
                <w:i w:val="false"/>
                <w:color w:val="000000"/>
                <w:sz w:val="20"/>
              </w:rPr>
              <w:t>№ 8С-53-5 шешіміне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8-қосымша</w:t>
            </w:r>
          </w:p>
        </w:tc>
      </w:tr>
    </w:tbl>
    <w:bookmarkStart w:name="z10" w:id="6"/>
    <w:p>
      <w:pPr>
        <w:spacing w:after="0"/>
        <w:ind w:left="0"/>
        <w:jc w:val="left"/>
      </w:pPr>
      <w:r>
        <w:rPr>
          <w:rFonts w:ascii="Times New Roman"/>
          <w:b/>
          <w:i w:val="false"/>
          <w:color w:val="000000"/>
        </w:rPr>
        <w:t xml:space="preserve"> Ауыл шаруашылығы жануарларының басын шалғайдағы жайылымдарға орналастыру схемасы, онда ауыл шаруашылығы жануарларының басын орналастыру үшін шалғайдағы жайылымдардың шекаралары мен алаңдары көрсетіледі</w:t>
      </w:r>
    </w:p>
    <w:bookmarkEnd w:id="6"/>
    <w:p>
      <w:pPr>
        <w:spacing w:after="0"/>
        <w:ind w:left="0"/>
        <w:jc w:val="left"/>
      </w:pPr>
      <w:r>
        <w:br/>
      </w:r>
    </w:p>
    <w:p>
      <w:pPr>
        <w:spacing w:after="0"/>
        <w:ind w:left="0"/>
        <w:jc w:val="both"/>
      </w:pPr>
      <w:r>
        <w:drawing>
          <wp:inline distT="0" distB="0" distL="0" distR="0">
            <wp:extent cx="78105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901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9017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Белағаш ауылына қарасты жеке аула 3324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36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36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Подгорное ауылына қарасты жеке аула 1000,0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36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36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Беловод ауылдық округіне қарасты жеке аула 2667,0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23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239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Терісаққан ауылына қарасты жеке аула 7168,0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49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493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Жақсы ауылына қарасты жеке аула 7151,0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74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74700" cy="304800"/>
                    </a:xfrm>
                    <a:prstGeom prst="rect">
                      <a:avLst/>
                    </a:prstGeom>
                  </pic:spPr>
                </pic:pic>
              </a:graphicData>
            </a:graphic>
          </wp:inline>
        </w:drawing>
      </w:r>
    </w:p>
    <w:p>
      <w:pPr>
        <w:spacing w:after="0"/>
        <w:ind w:left="0"/>
        <w:jc w:val="left"/>
      </w:pPr>
      <w:r>
        <w:rPr>
          <w:rFonts w:ascii="Times New Roman"/>
          <w:b w:val="false"/>
          <w:i w:val="false"/>
          <w:color w:val="000000"/>
          <w:sz w:val="28"/>
        </w:rPr>
        <w:t>- Запорожье ауылдық округіне қарасты жеке аула 7000,0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11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112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Чапаев ауылының қарасты жеке аула 1325,0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6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36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Запорожье ауылдық округіне қарасты жеке аула 5000,0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23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39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Тарасов ауылдық округіне қарасты жеке аула 4000,0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36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36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Қызылсай ауылдық округіне қарасты жеке аула 6880,0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901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9017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Новокиенка ауылына қарасты жеке аула 2838,0 гектар жердегі малдарын жаюға арналған жайылымдар.</w:t>
      </w:r>
      <w:r>
        <w:br/>
      </w:r>
      <w:r>
        <w:rPr>
          <w:rFonts w:ascii="Times New Roman"/>
          <w:b w:val="false"/>
          <w:i w:val="false"/>
          <w:color w:val="000000"/>
          <w:sz w:val="28"/>
        </w:rPr>
        <w:t>
</w:t>
      </w:r>
      <w:r>
        <w:br/>
      </w:r>
    </w:p>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 xml:space="preserve"> 2026 жылғы 20 наурыздағы</w:t>
            </w:r>
            <w:r>
              <w:br/>
            </w:r>
            <w:r>
              <w:rPr>
                <w:rFonts w:ascii="Times New Roman"/>
                <w:b w:val="false"/>
                <w:i w:val="false"/>
                <w:color w:val="000000"/>
                <w:sz w:val="20"/>
              </w:rPr>
              <w:t xml:space="preserve"> № 8С-53-5 шешіміне</w:t>
            </w:r>
            <w:r>
              <w:br/>
            </w:r>
            <w:r>
              <w:rPr>
                <w:rFonts w:ascii="Times New Roman"/>
                <w:b w:val="false"/>
                <w:i w:val="false"/>
                <w:color w:val="000000"/>
                <w:sz w:val="20"/>
              </w:rPr>
              <w:t xml:space="preserve">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w:t>
            </w:r>
            <w:r>
              <w:br/>
            </w:r>
            <w:r>
              <w:rPr>
                <w:rFonts w:ascii="Times New Roman"/>
                <w:b w:val="false"/>
                <w:i w:val="false"/>
                <w:color w:val="000000"/>
                <w:sz w:val="20"/>
              </w:rPr>
              <w:t>мәслихатының</w:t>
            </w:r>
            <w:r>
              <w:br/>
            </w:r>
            <w:r>
              <w:rPr>
                <w:rFonts w:ascii="Times New Roman"/>
                <w:b w:val="false"/>
                <w:i w:val="false"/>
                <w:color w:val="000000"/>
                <w:sz w:val="20"/>
              </w:rPr>
              <w:t xml:space="preserve"> 2025 жылғы 6 наурыздағы</w:t>
            </w:r>
            <w:r>
              <w:br/>
            </w:r>
            <w:r>
              <w:rPr>
                <w:rFonts w:ascii="Times New Roman"/>
                <w:b w:val="false"/>
                <w:i w:val="false"/>
                <w:color w:val="000000"/>
                <w:sz w:val="20"/>
              </w:rPr>
              <w:t xml:space="preserve"> № 8С-40-1 шешіміне</w:t>
            </w:r>
            <w:r>
              <w:br/>
            </w:r>
            <w:r>
              <w:rPr>
                <w:rFonts w:ascii="Times New Roman"/>
                <w:b w:val="false"/>
                <w:i w:val="false"/>
                <w:color w:val="000000"/>
                <w:sz w:val="20"/>
              </w:rPr>
              <w:t xml:space="preserve"> 10-қосымша</w:t>
            </w:r>
          </w:p>
        </w:tc>
      </w:tr>
    </w:tbl>
    <w:p>
      <w:pPr>
        <w:spacing w:after="0"/>
        <w:ind w:left="0"/>
        <w:jc w:val="both"/>
      </w:pPr>
      <w:r>
        <w:rPr>
          <w:rFonts w:ascii="Times New Roman"/>
          <w:b w:val="false"/>
          <w:i w:val="false"/>
          <w:color w:val="000000"/>
          <w:sz w:val="28"/>
        </w:rPr>
        <w:t>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Кесте 1. Жақсы ауданының жер санаттары бойынша жайылымдарды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өзге де ауыл шаруашылығы мақсатындағы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Новокиевка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90207,87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14396,58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5244,09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31916,96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9455</w:t>
            </w:r>
          </w:p>
        </w:tc>
      </w:tr>
    </w:tbl>
    <w:p>
      <w:pPr>
        <w:spacing w:after="0"/>
        <w:ind w:left="0"/>
        <w:jc w:val="both"/>
      </w:pPr>
      <w:r>
        <w:rPr>
          <w:rFonts w:ascii="Times New Roman"/>
          <w:b w:val="false"/>
          <w:i w:val="false"/>
          <w:color w:val="000000"/>
          <w:sz w:val="28"/>
        </w:rPr>
        <w:t>
      Кесте 2.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ауданы, гектар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қажеттіліктерін қанағаттандыруға арналған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жаю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мың гектар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мың гектар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мың гектар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мың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 Қайрақты ауылы</w:t>
            </w:r>
          </w:p>
          <w:p>
            <w:pPr>
              <w:spacing w:after="20"/>
              <w:ind w:left="20"/>
              <w:jc w:val="both"/>
            </w:pPr>
            <w:r>
              <w:rPr>
                <w:rFonts w:ascii="Times New Roman"/>
                <w:b w:val="false"/>
                <w:i w:val="false"/>
                <w:color w:val="000000"/>
                <w:sz w:val="20"/>
              </w:rPr>
              <w:t>
Перекатное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1400</w:t>
            </w:r>
          </w:p>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p>
            <w:pPr>
              <w:spacing w:after="20"/>
              <w:ind w:left="20"/>
              <w:jc w:val="both"/>
            </w:pPr>
            <w:r>
              <w:rPr>
                <w:rFonts w:ascii="Times New Roman"/>
                <w:b w:val="false"/>
                <w:i w:val="false"/>
                <w:color w:val="000000"/>
                <w:sz w:val="20"/>
              </w:rPr>
              <w:t>
Лозовое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p>
            <w:pPr>
              <w:spacing w:after="20"/>
              <w:ind w:left="20"/>
              <w:jc w:val="both"/>
            </w:pPr>
            <w:r>
              <w:rPr>
                <w:rFonts w:ascii="Times New Roman"/>
                <w:b w:val="false"/>
                <w:i w:val="false"/>
                <w:color w:val="000000"/>
                <w:sz w:val="20"/>
              </w:rPr>
              <w:t>
2300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Кийма ауылы</w:t>
            </w:r>
          </w:p>
          <w:p>
            <w:pPr>
              <w:spacing w:after="20"/>
              <w:ind w:left="20"/>
              <w:jc w:val="both"/>
            </w:pPr>
            <w:r>
              <w:rPr>
                <w:rFonts w:ascii="Times New Roman"/>
                <w:b w:val="false"/>
                <w:i w:val="false"/>
                <w:color w:val="000000"/>
                <w:sz w:val="20"/>
              </w:rPr>
              <w:t>
Алғабас ауылы</w:t>
            </w:r>
          </w:p>
          <w:p>
            <w:pPr>
              <w:spacing w:after="20"/>
              <w:ind w:left="20"/>
              <w:jc w:val="both"/>
            </w:pPr>
            <w:r>
              <w:rPr>
                <w:rFonts w:ascii="Times New Roman"/>
                <w:b w:val="false"/>
                <w:i w:val="false"/>
                <w:color w:val="000000"/>
                <w:sz w:val="20"/>
              </w:rPr>
              <w:t>
Кийма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p>
            <w:pPr>
              <w:spacing w:after="20"/>
              <w:ind w:left="20"/>
              <w:jc w:val="both"/>
            </w:pPr>
            <w:r>
              <w:rPr>
                <w:rFonts w:ascii="Times New Roman"/>
                <w:b w:val="false"/>
                <w:i w:val="false"/>
                <w:color w:val="000000"/>
                <w:sz w:val="20"/>
              </w:rPr>
              <w:t>
Калмакколь ауылы</w:t>
            </w:r>
          </w:p>
          <w:p>
            <w:pPr>
              <w:spacing w:after="20"/>
              <w:ind w:left="20"/>
              <w:jc w:val="both"/>
            </w:pPr>
            <w:r>
              <w:rPr>
                <w:rFonts w:ascii="Times New Roman"/>
                <w:b w:val="false"/>
                <w:i w:val="false"/>
                <w:color w:val="000000"/>
                <w:sz w:val="20"/>
              </w:rPr>
              <w:t>
Моховое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1610</w:t>
            </w:r>
          </w:p>
          <w:p>
            <w:pPr>
              <w:spacing w:after="20"/>
              <w:ind w:left="20"/>
              <w:jc w:val="both"/>
            </w:pPr>
            <w:r>
              <w:rPr>
                <w:rFonts w:ascii="Times New Roman"/>
                <w:b w:val="false"/>
                <w:i w:val="false"/>
                <w:color w:val="000000"/>
                <w:sz w:val="20"/>
              </w:rPr>
              <w:t>
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p>
            <w:pPr>
              <w:spacing w:after="20"/>
              <w:ind w:left="20"/>
              <w:jc w:val="both"/>
            </w:pPr>
            <w:r>
              <w:rPr>
                <w:rFonts w:ascii="Times New Roman"/>
                <w:b w:val="false"/>
                <w:i w:val="false"/>
                <w:color w:val="000000"/>
                <w:sz w:val="20"/>
              </w:rPr>
              <w:t>
Баяғыз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Новокиевка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p>
            <w:pPr>
              <w:spacing w:after="20"/>
              <w:ind w:left="20"/>
              <w:jc w:val="both"/>
            </w:pPr>
            <w:r>
              <w:rPr>
                <w:rFonts w:ascii="Times New Roman"/>
                <w:b w:val="false"/>
                <w:i w:val="false"/>
                <w:color w:val="000000"/>
                <w:sz w:val="20"/>
              </w:rPr>
              <w:t>
Казахстан ауылы</w:t>
            </w:r>
          </w:p>
          <w:p>
            <w:pPr>
              <w:spacing w:after="20"/>
              <w:ind w:left="20"/>
              <w:jc w:val="both"/>
            </w:pPr>
            <w:r>
              <w:rPr>
                <w:rFonts w:ascii="Times New Roman"/>
                <w:b w:val="false"/>
                <w:i w:val="false"/>
                <w:color w:val="000000"/>
                <w:sz w:val="20"/>
              </w:rPr>
              <w:t>
Монастырка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8326,6</w:t>
            </w:r>
          </w:p>
          <w:p>
            <w:pPr>
              <w:spacing w:after="20"/>
              <w:ind w:left="20"/>
              <w:jc w:val="both"/>
            </w:pPr>
            <w:r>
              <w:rPr>
                <w:rFonts w:ascii="Times New Roman"/>
                <w:b w:val="false"/>
                <w:i w:val="false"/>
                <w:color w:val="000000"/>
                <w:sz w:val="20"/>
              </w:rPr>
              <w:t>
1100</w:t>
            </w:r>
          </w:p>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p>
            <w:pPr>
              <w:spacing w:after="20"/>
              <w:ind w:left="20"/>
              <w:jc w:val="both"/>
            </w:pPr>
            <w:r>
              <w:rPr>
                <w:rFonts w:ascii="Times New Roman"/>
                <w:b w:val="false"/>
                <w:i w:val="false"/>
                <w:color w:val="000000"/>
                <w:sz w:val="20"/>
              </w:rPr>
              <w:t>
Казахское ауылы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3. Жер учаскесіне құқық белгілейтін және сәйкестендіру құжаттарының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01278051106,107,108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"Престиж-2021"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Гертнер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Кошкарбаев 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"Еркіндік Агро" жауапкершілігі шектеулі серіктестік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Агропродукт"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01278007960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"Шункырколь" жауапкершілігі шектеулі серіктестік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Гульмира Бектургановна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01278051062,041,006,003,027,002,016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"Rasvet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01278012212,213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Drain"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 2016"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 Агро - 2004"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"Айяжан 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-2018"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Белағаш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012780018071,072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Подгорное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01278026087,088,089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Беловод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Жаңа Қийма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Жақсы ауданының Киев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r>
    </w:tbl>
    <w:p>
      <w:pPr>
        <w:spacing w:after="0"/>
        <w:ind w:left="0"/>
        <w:jc w:val="both"/>
      </w:pPr>
      <w:r>
        <w:rPr>
          <w:rFonts w:ascii="Times New Roman"/>
          <w:b w:val="false"/>
          <w:i w:val="false"/>
          <w:color w:val="000000"/>
          <w:sz w:val="28"/>
        </w:rPr>
        <w:t>
      Кесте 4.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қажетті жайылым алаңы, мың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қажетті жайылым алаңы, мың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 алаңы,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ауданы,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Кийма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Новокиевка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bl>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12263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rPr>
          <w:rFonts w:ascii="Times New Roman"/>
          <w:b/>
          <w:i w:val="false"/>
          <w:color w:val="000000"/>
        </w:rPr>
        <w:t xml:space="preserve"> Ауыл шаруашылығы малын жаю бойынша халықтың мұқтажын қанағаттандыру үшін жер учаскелері (қайтарылған жер учаскелерінің ішінен) (схемада көк түспен бөлектелген)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округа/села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земельных участков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Кийма ауылдық округі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Ешім ауылдық округі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Запорожье ауылдық округі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64076</w:t>
            </w:r>
          </w:p>
        </w:tc>
      </w:tr>
    </w:tbl>
    <w:p>
      <w:pPr>
        <w:spacing w:after="0"/>
        <w:ind w:left="0"/>
        <w:jc w:val="both"/>
      </w:pPr>
      <w:r>
        <w:rPr>
          <w:rFonts w:ascii="Times New Roman"/>
          <w:b w:val="false"/>
          <w:i w:val="false"/>
          <w:color w:val="000000"/>
          <w:sz w:val="28"/>
        </w:rPr>
        <w:t>
      Тиісті әкімшілік – 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1) Жайылымдардың жалпы алаңына түсетін жүктеменің шекті рұқсат етілетін нормасы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жаушалғынды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көделі-сұлыбасты- түрлі шөптесінді бетегелі-жусанды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көделі- сұлыбасты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сұлыбасты -түрлі шөптесінді, бетегелі 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ксеро-фитті -түрлі шөптесінді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Айрауықты -түрлі шөптесінді, бидайықты және қамысты шалғындар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бұталылар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көделі- бетегелі-жусанды, жер-жерде бұталанған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көделі-бетегелі, жусанды-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bl>
    <w:p>
      <w:pPr>
        <w:spacing w:after="0"/>
        <w:ind w:left="0"/>
        <w:jc w:val="both"/>
      </w:pPr>
      <w:r>
        <w:rPr>
          <w:rFonts w:ascii="Times New Roman"/>
          <w:b w:val="false"/>
          <w:i w:val="false"/>
          <w:color w:val="000000"/>
          <w:sz w:val="28"/>
        </w:rPr>
        <w:t>
      Жайылымдарды жайылым айналымдары мен су пайдалану көздерін ескере отырып пайдалану 3-қосымшаға және 7-қосымшаға сәйкес жүргізіледі;</w:t>
      </w:r>
    </w:p>
    <w:p>
      <w:pPr>
        <w:spacing w:after="0"/>
        <w:ind w:left="0"/>
        <w:jc w:val="both"/>
      </w:pPr>
      <w:r>
        <w:rPr>
          <w:rFonts w:ascii="Times New Roman"/>
          <w:b w:val="false"/>
          <w:i w:val="false"/>
          <w:color w:val="000000"/>
          <w:sz w:val="28"/>
        </w:rPr>
        <w:t>
      Жайылым алаңдарын жекелеген жайылым учаскелеріне бөлу 3-қосымшаға сәйкес жүргізіледі;</w:t>
      </w:r>
    </w:p>
    <w:p>
      <w:pPr>
        <w:spacing w:after="0"/>
        <w:ind w:left="0"/>
        <w:jc w:val="both"/>
      </w:pPr>
      <w:r>
        <w:rPr>
          <w:rFonts w:ascii="Times New Roman"/>
          <w:b w:val="false"/>
          <w:i w:val="false"/>
          <w:color w:val="000000"/>
          <w:sz w:val="28"/>
        </w:rPr>
        <w:t>
      Жайылым учаскелерін жыл мезгілдері бойынша кеңістікте және уақытта жайылым айналымының бір учаскесін жыл сайын жайылымсыз және ауыл шаруашылығы жануарларынсыз қалдырумен кезектестіру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жылғы қаламдар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2028-2029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мамыр-маусым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Подгорное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Запорожье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Ешім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Қийма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Терісаққан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Беловод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Тарасов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Новокиенка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Киев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Калинин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Қызылсай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Чапаев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p>
      <w:pPr>
        <w:spacing w:after="0"/>
        <w:ind w:left="0"/>
        <w:jc w:val="both"/>
      </w:pPr>
      <w:r>
        <w:rPr>
          <w:rFonts w:ascii="Times New Roman"/>
          <w:b w:val="false"/>
          <w:i w:val="false"/>
          <w:color w:val="000000"/>
          <w:sz w:val="28"/>
        </w:rPr>
        <w:t>
      Жайылымдарды геоботаникалық зерттеу жай-күйі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аңыз бойынша және табиғи жем-шөп алқаптарының жіктелуі бойынша шифрлар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алқаптары, өзге де алқаптар мен жерлер типтерінің нөмірлері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алқаптарының түрлерінің атауы. Басқа жерлер мен жерлердің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 түрлерінің айырмашылықтарының, модификацияларының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пайдалану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өнімділік, құрғақ массаның гектарына центнер (жаз)</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Жейтін өсімдіктердің орташа жылдық өнімділігі: ц / га</w:t>
            </w:r>
          </w:p>
          <w:p>
            <w:pPr>
              <w:spacing w:after="20"/>
              <w:ind w:left="20"/>
              <w:jc w:val="both"/>
            </w:pPr>
            <w:r>
              <w:rPr>
                <w:rFonts w:ascii="Times New Roman"/>
                <w:b w:val="false"/>
                <w:i w:val="false"/>
                <w:color w:val="000000"/>
                <w:sz w:val="20"/>
              </w:rPr>
              <w:t>
құрғақ масса, ц / га жемшөп бірлігі, кг / га сіңірілетін жайылымдық жемшөп ақуызы маусым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қысқаша сипаттамасы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 түрі. Жақсартудың ұсынылатын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 Жем бірліктері</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Сіңімді ақуыз кг.</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сапасын бағалау, сапасы бағасы, улы өсімдіктердің болуы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p>
            <w:pPr>
              <w:spacing w:after="20"/>
              <w:ind w:left="20"/>
              <w:jc w:val="both"/>
            </w:pPr>
            <w:r>
              <w:rPr>
                <w:rFonts w:ascii="Times New Roman"/>
                <w:b w:val="false"/>
                <w:i w:val="false"/>
                <w:color w:val="000000"/>
                <w:sz w:val="20"/>
              </w:rPr>
              <w:t>
бища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Ауыл шаруашылығы алқаптары</w:t>
            </w:r>
          </w:p>
          <w:p>
            <w:pPr>
              <w:spacing w:after="20"/>
              <w:ind w:left="20"/>
              <w:jc w:val="both"/>
            </w:pPr>
            <w:r>
              <w:rPr>
                <w:rFonts w:ascii="Times New Roman"/>
                <w:b w:val="false"/>
                <w:i w:val="false"/>
                <w:color w:val="000000"/>
                <w:sz w:val="20"/>
              </w:rPr>
              <w:t>
Табиғи жем-шөп алқаптары</w:t>
            </w:r>
          </w:p>
          <w:p>
            <w:pPr>
              <w:spacing w:after="20"/>
              <w:ind w:left="20"/>
              <w:jc w:val="both"/>
            </w:pPr>
            <w:r>
              <w:rPr>
                <w:rFonts w:ascii="Times New Roman"/>
                <w:b w:val="false"/>
                <w:i w:val="false"/>
                <w:color w:val="000000"/>
                <w:sz w:val="20"/>
              </w:rPr>
              <w:t>
Чернозем Оңтүстік дала және орманды дала аймақтарындағы жазық дала және құрғақ дала жайылымдары.</w:t>
            </w:r>
          </w:p>
          <w:p>
            <w:pPr>
              <w:spacing w:after="20"/>
              <w:ind w:left="20"/>
              <w:jc w:val="both"/>
            </w:pPr>
            <w:r>
              <w:rPr>
                <w:rFonts w:ascii="Times New Roman"/>
                <w:b w:val="false"/>
                <w:i w:val="false"/>
                <w:color w:val="000000"/>
                <w:sz w:val="20"/>
              </w:rPr>
              <w:t>
Толқынды, сәл толқынды жазық</w:t>
            </w:r>
          </w:p>
          <w:p>
            <w:pPr>
              <w:spacing w:after="20"/>
              <w:ind w:left="20"/>
              <w:jc w:val="both"/>
            </w:pPr>
            <w:r>
              <w:rPr>
                <w:rFonts w:ascii="Times New Roman"/>
                <w:b w:val="false"/>
                <w:i w:val="false"/>
                <w:color w:val="000000"/>
                <w:sz w:val="20"/>
              </w:rPr>
              <w:t>
Түрлер тобы-1. Волосатика қауырсындары басым қауырсынды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Қауырсын-типчак-жусан</w:t>
            </w:r>
          </w:p>
          <w:p>
            <w:pPr>
              <w:spacing w:after="20"/>
              <w:ind w:left="20"/>
              <w:jc w:val="both"/>
            </w:pPr>
            <w:r>
              <w:rPr>
                <w:rFonts w:ascii="Times New Roman"/>
                <w:b w:val="false"/>
                <w:i w:val="false"/>
                <w:color w:val="000000"/>
                <w:sz w:val="20"/>
              </w:rPr>
              <w:t>
* шөп</w:t>
            </w:r>
          </w:p>
          <w:p>
            <w:pPr>
              <w:spacing w:after="20"/>
              <w:ind w:left="20"/>
              <w:jc w:val="both"/>
            </w:pPr>
            <w:r>
              <w:rPr>
                <w:rFonts w:ascii="Times New Roman"/>
                <w:b w:val="false"/>
                <w:i w:val="false"/>
                <w:color w:val="000000"/>
                <w:sz w:val="20"/>
              </w:rPr>
              <w:t>
(қызыл қауырсын, түкті қауырсын,</w:t>
            </w:r>
          </w:p>
          <w:p>
            <w:pPr>
              <w:spacing w:after="20"/>
              <w:ind w:left="20"/>
              <w:jc w:val="both"/>
            </w:pPr>
            <w:r>
              <w:rPr>
                <w:rFonts w:ascii="Times New Roman"/>
                <w:b w:val="false"/>
                <w:i w:val="false"/>
                <w:color w:val="000000"/>
                <w:sz w:val="20"/>
              </w:rPr>
              <w:t>
борозды бетеге, сұр жусан,</w:t>
            </w:r>
          </w:p>
          <w:p>
            <w:pPr>
              <w:spacing w:after="20"/>
              <w:ind w:left="20"/>
              <w:jc w:val="both"/>
            </w:pPr>
            <w:r>
              <w:rPr>
                <w:rFonts w:ascii="Times New Roman"/>
                <w:b w:val="false"/>
                <w:i w:val="false"/>
                <w:color w:val="000000"/>
                <w:sz w:val="20"/>
              </w:rPr>
              <w:t>
жусан Шренковская, вероника</w:t>
            </w:r>
          </w:p>
          <w:p>
            <w:pPr>
              <w:spacing w:after="20"/>
              <w:ind w:left="20"/>
              <w:jc w:val="both"/>
            </w:pPr>
            <w:r>
              <w:rPr>
                <w:rFonts w:ascii="Times New Roman"/>
                <w:b w:val="false"/>
                <w:i w:val="false"/>
                <w:color w:val="000000"/>
                <w:sz w:val="20"/>
              </w:rPr>
              <w:t>
масақ, дала шалфейі,</w:t>
            </w:r>
          </w:p>
          <w:p>
            <w:pPr>
              <w:spacing w:after="20"/>
              <w:ind w:left="20"/>
              <w:jc w:val="both"/>
            </w:pPr>
            <w:r>
              <w:rPr>
                <w:rFonts w:ascii="Times New Roman"/>
                <w:b w:val="false"/>
                <w:i w:val="false"/>
                <w:color w:val="000000"/>
                <w:sz w:val="20"/>
              </w:rPr>
              <w:t>
кәдімгі мыңжапырақ,</w:t>
            </w:r>
          </w:p>
          <w:p>
            <w:pPr>
              <w:spacing w:after="20"/>
              <w:ind w:left="20"/>
              <w:jc w:val="both"/>
            </w:pPr>
            <w:r>
              <w:rPr>
                <w:rFonts w:ascii="Times New Roman"/>
                <w:b w:val="false"/>
                <w:i w:val="false"/>
                <w:color w:val="000000"/>
                <w:sz w:val="20"/>
              </w:rPr>
              <w:t>
шанышқы цинкофил, одуванчик</w:t>
            </w:r>
          </w:p>
          <w:p>
            <w:pPr>
              <w:spacing w:after="20"/>
              <w:ind w:left="20"/>
              <w:jc w:val="both"/>
            </w:pPr>
            <w:r>
              <w:rPr>
                <w:rFonts w:ascii="Times New Roman"/>
                <w:b w:val="false"/>
                <w:i w:val="false"/>
                <w:color w:val="000000"/>
                <w:sz w:val="20"/>
              </w:rPr>
              <w:t>
дәрілік)</w:t>
            </w:r>
          </w:p>
          <w:p>
            <w:pPr>
              <w:spacing w:after="20"/>
              <w:ind w:left="20"/>
              <w:jc w:val="both"/>
            </w:pPr>
            <w:r>
              <w:rPr>
                <w:rFonts w:ascii="Times New Roman"/>
                <w:b w:val="false"/>
                <w:i w:val="false"/>
                <w:color w:val="000000"/>
                <w:sz w:val="20"/>
              </w:rPr>
              <w:t>
Оңтүстік карбонатты төмен қуатты ауыр сазды қара топырақтарда сәл толқынды жазықтарда ам.</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Группа 2. Типтік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Типчаково-жусан-ковольный</w:t>
            </w:r>
          </w:p>
          <w:p>
            <w:pPr>
              <w:spacing w:after="20"/>
              <w:ind w:left="20"/>
              <w:jc w:val="both"/>
            </w:pPr>
            <w:r>
              <w:rPr>
                <w:rFonts w:ascii="Times New Roman"/>
                <w:b w:val="false"/>
                <w:i w:val="false"/>
                <w:color w:val="000000"/>
                <w:sz w:val="20"/>
              </w:rPr>
              <w:t>
шөптермен</w:t>
            </w:r>
          </w:p>
          <w:p>
            <w:pPr>
              <w:spacing w:after="20"/>
              <w:ind w:left="20"/>
              <w:jc w:val="both"/>
            </w:pPr>
            <w:r>
              <w:rPr>
                <w:rFonts w:ascii="Times New Roman"/>
                <w:b w:val="false"/>
                <w:i w:val="false"/>
                <w:color w:val="000000"/>
                <w:sz w:val="20"/>
              </w:rPr>
              <w:t>
(борозды бетеге, жусан</w:t>
            </w:r>
          </w:p>
          <w:p>
            <w:pPr>
              <w:spacing w:after="20"/>
              <w:ind w:left="20"/>
              <w:jc w:val="both"/>
            </w:pPr>
            <w:r>
              <w:rPr>
                <w:rFonts w:ascii="Times New Roman"/>
                <w:b w:val="false"/>
                <w:i w:val="false"/>
                <w:color w:val="000000"/>
                <w:sz w:val="20"/>
              </w:rPr>
              <w:t>
сұр, жусан Франковская,</w:t>
            </w:r>
          </w:p>
          <w:p>
            <w:pPr>
              <w:spacing w:after="20"/>
              <w:ind w:left="20"/>
              <w:jc w:val="both"/>
            </w:pPr>
            <w:r>
              <w:rPr>
                <w:rFonts w:ascii="Times New Roman"/>
                <w:b w:val="false"/>
                <w:i w:val="false"/>
                <w:color w:val="000000"/>
                <w:sz w:val="20"/>
              </w:rPr>
              <w:t>
қауырсын қызыл, вероника коло-</w:t>
            </w:r>
          </w:p>
          <w:p>
            <w:pPr>
              <w:spacing w:after="20"/>
              <w:ind w:left="20"/>
              <w:jc w:val="both"/>
            </w:pPr>
            <w:r>
              <w:rPr>
                <w:rFonts w:ascii="Times New Roman"/>
                <w:b w:val="false"/>
                <w:i w:val="false"/>
                <w:color w:val="000000"/>
                <w:sz w:val="20"/>
              </w:rPr>
              <w:t>
таза, дәрілік одуванчика,</w:t>
            </w:r>
          </w:p>
          <w:p>
            <w:pPr>
              <w:spacing w:after="20"/>
              <w:ind w:left="20"/>
              <w:jc w:val="both"/>
            </w:pPr>
            <w:r>
              <w:rPr>
                <w:rFonts w:ascii="Times New Roman"/>
                <w:b w:val="false"/>
                <w:i w:val="false"/>
                <w:color w:val="000000"/>
                <w:sz w:val="20"/>
              </w:rPr>
              <w:t>
дала шалфейі, мыңжапырақ</w:t>
            </w:r>
          </w:p>
          <w:p>
            <w:pPr>
              <w:spacing w:after="20"/>
              <w:ind w:left="20"/>
              <w:jc w:val="both"/>
            </w:pPr>
            <w:r>
              <w:rPr>
                <w:rFonts w:ascii="Times New Roman"/>
                <w:b w:val="false"/>
                <w:i w:val="false"/>
                <w:color w:val="000000"/>
                <w:sz w:val="20"/>
              </w:rPr>
              <w:t>
кәдімгі, вильча цинкофилі-</w:t>
            </w:r>
          </w:p>
          <w:p>
            <w:pPr>
              <w:spacing w:after="20"/>
              <w:ind w:left="20"/>
              <w:jc w:val="both"/>
            </w:pPr>
            <w:r>
              <w:rPr>
                <w:rFonts w:ascii="Times New Roman"/>
                <w:b w:val="false"/>
                <w:i w:val="false"/>
                <w:color w:val="000000"/>
                <w:sz w:val="20"/>
              </w:rPr>
              <w:t>
Тай)</w:t>
            </w:r>
          </w:p>
          <w:p>
            <w:pPr>
              <w:spacing w:after="20"/>
              <w:ind w:left="20"/>
              <w:jc w:val="both"/>
            </w:pPr>
            <w:r>
              <w:rPr>
                <w:rFonts w:ascii="Times New Roman"/>
                <w:b w:val="false"/>
                <w:i w:val="false"/>
                <w:color w:val="000000"/>
                <w:sz w:val="20"/>
              </w:rPr>
              <w:t>
Оңтүстік карбонатты қара топырақтарда</w:t>
            </w:r>
          </w:p>
          <w:p>
            <w:pPr>
              <w:spacing w:after="20"/>
              <w:ind w:left="20"/>
              <w:jc w:val="both"/>
            </w:pPr>
            <w:r>
              <w:rPr>
                <w:rFonts w:ascii="Times New Roman"/>
                <w:b w:val="false"/>
                <w:i w:val="false"/>
                <w:color w:val="000000"/>
                <w:sz w:val="20"/>
              </w:rPr>
              <w:t>
орташа қуатты жеңіл глиноземді</w:t>
            </w:r>
          </w:p>
          <w:p>
            <w:pPr>
              <w:spacing w:after="20"/>
              <w:ind w:left="20"/>
              <w:jc w:val="both"/>
            </w:pPr>
            <w:r>
              <w:rPr>
                <w:rFonts w:ascii="Times New Roman"/>
                <w:b w:val="false"/>
                <w:i w:val="false"/>
                <w:color w:val="000000"/>
                <w:sz w:val="20"/>
              </w:rPr>
              <w:t>
әлсіз толқынды жазықтарда.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44.2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Типчаково-жусан</w:t>
            </w:r>
          </w:p>
          <w:p>
            <w:pPr>
              <w:spacing w:after="20"/>
              <w:ind w:left="20"/>
              <w:jc w:val="both"/>
            </w:pPr>
            <w:r>
              <w:rPr>
                <w:rFonts w:ascii="Times New Roman"/>
                <w:b w:val="false"/>
                <w:i w:val="false"/>
                <w:color w:val="000000"/>
                <w:sz w:val="20"/>
              </w:rPr>
              <w:t>
шөптермен</w:t>
            </w:r>
          </w:p>
          <w:p>
            <w:pPr>
              <w:spacing w:after="20"/>
              <w:ind w:left="20"/>
              <w:jc w:val="both"/>
            </w:pPr>
            <w:r>
              <w:rPr>
                <w:rFonts w:ascii="Times New Roman"/>
                <w:b w:val="false"/>
                <w:i w:val="false"/>
                <w:color w:val="000000"/>
                <w:sz w:val="20"/>
              </w:rPr>
              <w:t>
(борозды бетеге, жусан</w:t>
            </w:r>
          </w:p>
          <w:p>
            <w:pPr>
              <w:spacing w:after="20"/>
              <w:ind w:left="20"/>
              <w:jc w:val="both"/>
            </w:pPr>
            <w:r>
              <w:rPr>
                <w:rFonts w:ascii="Times New Roman"/>
                <w:b w:val="false"/>
                <w:i w:val="false"/>
                <w:color w:val="000000"/>
                <w:sz w:val="20"/>
              </w:rPr>
              <w:t>
суық, жусан Франковская,</w:t>
            </w:r>
          </w:p>
          <w:p>
            <w:pPr>
              <w:spacing w:after="20"/>
              <w:ind w:left="20"/>
              <w:jc w:val="both"/>
            </w:pPr>
            <w:r>
              <w:rPr>
                <w:rFonts w:ascii="Times New Roman"/>
                <w:b w:val="false"/>
                <w:i w:val="false"/>
                <w:color w:val="000000"/>
                <w:sz w:val="20"/>
              </w:rPr>
              <w:t>
верони дәрі, найрей</w:t>
            </w:r>
          </w:p>
          <w:p>
            <w:pPr>
              <w:spacing w:after="20"/>
              <w:ind w:left="20"/>
              <w:jc w:val="both"/>
            </w:pPr>
            <w:r>
              <w:rPr>
                <w:rFonts w:ascii="Times New Roman"/>
                <w:b w:val="false"/>
                <w:i w:val="false"/>
                <w:color w:val="000000"/>
                <w:sz w:val="20"/>
              </w:rPr>
              <w:t>
дала, кәдімгі мыңжапырақ-</w:t>
            </w:r>
          </w:p>
          <w:p>
            <w:pPr>
              <w:spacing w:after="20"/>
              <w:ind w:left="20"/>
              <w:jc w:val="both"/>
            </w:pPr>
            <w:r>
              <w:rPr>
                <w:rFonts w:ascii="Times New Roman"/>
                <w:b w:val="false"/>
                <w:i w:val="false"/>
                <w:color w:val="000000"/>
                <w:sz w:val="20"/>
              </w:rPr>
              <w:t>
шанышқы цинкофил)</w:t>
            </w:r>
          </w:p>
          <w:p>
            <w:pPr>
              <w:spacing w:after="20"/>
              <w:ind w:left="20"/>
              <w:jc w:val="both"/>
            </w:pPr>
            <w:r>
              <w:rPr>
                <w:rFonts w:ascii="Times New Roman"/>
                <w:b w:val="false"/>
                <w:i w:val="false"/>
                <w:color w:val="000000"/>
                <w:sz w:val="20"/>
              </w:rPr>
              <w:t>
Оңтүстік қара топырақтарда бірнеше рет-</w:t>
            </w:r>
          </w:p>
          <w:p>
            <w:pPr>
              <w:spacing w:after="20"/>
              <w:ind w:left="20"/>
              <w:jc w:val="both"/>
            </w:pPr>
            <w:r>
              <w:rPr>
                <w:rFonts w:ascii="Times New Roman"/>
                <w:b w:val="false"/>
                <w:i w:val="false"/>
                <w:color w:val="000000"/>
                <w:sz w:val="20"/>
              </w:rPr>
              <w:t>
бұралған, толық дамымаған</w:t>
            </w:r>
          </w:p>
          <w:p>
            <w:pPr>
              <w:spacing w:after="20"/>
              <w:ind w:left="20"/>
              <w:jc w:val="both"/>
            </w:pPr>
            <w:r>
              <w:rPr>
                <w:rFonts w:ascii="Times New Roman"/>
                <w:b w:val="false"/>
                <w:i w:val="false"/>
                <w:color w:val="000000"/>
                <w:sz w:val="20"/>
              </w:rPr>
              <w:t>
сазды</w:t>
            </w:r>
          </w:p>
          <w:p>
            <w:pPr>
              <w:spacing w:after="20"/>
              <w:ind w:left="20"/>
              <w:jc w:val="both"/>
            </w:pPr>
            <w:r>
              <w:rPr>
                <w:rFonts w:ascii="Times New Roman"/>
                <w:b w:val="false"/>
                <w:i w:val="false"/>
                <w:color w:val="000000"/>
                <w:sz w:val="20"/>
              </w:rPr>
              <w:t>
таулы жазықтарда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Дала және орманды дала аймағының ойпатты, Батыс, жайылмалы жайылымдары</w:t>
            </w:r>
          </w:p>
          <w:p>
            <w:pPr>
              <w:spacing w:after="20"/>
              <w:ind w:left="20"/>
              <w:jc w:val="both"/>
            </w:pPr>
            <w:r>
              <w:rPr>
                <w:rFonts w:ascii="Times New Roman"/>
                <w:b w:val="false"/>
                <w:i w:val="false"/>
                <w:color w:val="000000"/>
                <w:sz w:val="20"/>
              </w:rPr>
              <w:t>
3-топ. Жұмсақ сабақты дәнді дақылдар басым дәнді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түрі. Дәнді-шөпті-жусанды</w:t>
            </w:r>
          </w:p>
          <w:p>
            <w:pPr>
              <w:spacing w:after="20"/>
              <w:ind w:left="20"/>
              <w:jc w:val="both"/>
            </w:pPr>
            <w:r>
              <w:rPr>
                <w:rFonts w:ascii="Times New Roman"/>
                <w:b w:val="false"/>
                <w:i w:val="false"/>
                <w:color w:val="000000"/>
                <w:sz w:val="20"/>
              </w:rPr>
              <w:t>
бұтамен</w:t>
            </w:r>
          </w:p>
          <w:p>
            <w:pPr>
              <w:spacing w:after="20"/>
              <w:ind w:left="20"/>
              <w:jc w:val="both"/>
            </w:pPr>
            <w:r>
              <w:rPr>
                <w:rFonts w:ascii="Times New Roman"/>
                <w:b w:val="false"/>
                <w:i w:val="false"/>
                <w:color w:val="000000"/>
                <w:sz w:val="20"/>
              </w:rPr>
              <w:t>
(борозды бетеге, қауырсын</w:t>
            </w:r>
          </w:p>
          <w:p>
            <w:pPr>
              <w:spacing w:after="20"/>
              <w:ind w:left="20"/>
              <w:jc w:val="both"/>
            </w:pPr>
            <w:r>
              <w:rPr>
                <w:rFonts w:ascii="Times New Roman"/>
                <w:b w:val="false"/>
                <w:i w:val="false"/>
                <w:color w:val="000000"/>
                <w:sz w:val="20"/>
              </w:rPr>
              <w:t>
қызыл, құрт тармақталған,</w:t>
            </w:r>
          </w:p>
          <w:p>
            <w:pPr>
              <w:spacing w:after="20"/>
              <w:ind w:left="20"/>
              <w:jc w:val="both"/>
            </w:pPr>
            <w:r>
              <w:rPr>
                <w:rFonts w:ascii="Times New Roman"/>
                <w:b w:val="false"/>
                <w:i w:val="false"/>
                <w:color w:val="000000"/>
                <w:sz w:val="20"/>
              </w:rPr>
              <w:t>
дәрілік одуванчика,</w:t>
            </w:r>
          </w:p>
          <w:p>
            <w:pPr>
              <w:spacing w:after="20"/>
              <w:ind w:left="20"/>
              <w:jc w:val="both"/>
            </w:pPr>
            <w:r>
              <w:rPr>
                <w:rFonts w:ascii="Times New Roman"/>
                <w:b w:val="false"/>
                <w:i w:val="false"/>
                <w:color w:val="000000"/>
                <w:sz w:val="20"/>
              </w:rPr>
              <w:t>
Вероника масақ, жолжелкен</w:t>
            </w:r>
          </w:p>
          <w:p>
            <w:pPr>
              <w:spacing w:after="20"/>
              <w:ind w:left="20"/>
              <w:jc w:val="both"/>
            </w:pPr>
            <w:r>
              <w:rPr>
                <w:rFonts w:ascii="Times New Roman"/>
                <w:b w:val="false"/>
                <w:i w:val="false"/>
                <w:color w:val="000000"/>
                <w:sz w:val="20"/>
              </w:rPr>
              <w:t>
лансолат, шанышқы цинкофил, дала шалфейі, кәдімгі мыңжапырақ, нағыз төсек, сұр жусан, Сент-Джон сусласы)</w:t>
            </w:r>
          </w:p>
          <w:p>
            <w:pPr>
              <w:spacing w:after="20"/>
              <w:ind w:left="20"/>
              <w:jc w:val="both"/>
            </w:pPr>
            <w:r>
              <w:rPr>
                <w:rFonts w:ascii="Times New Roman"/>
                <w:b w:val="false"/>
                <w:i w:val="false"/>
                <w:color w:val="000000"/>
                <w:sz w:val="20"/>
              </w:rPr>
              <w:t>
шалғындарда-қара жер карбонатты орташа қуатты, ұзартылған төмен қуаттылығы төмен.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48,3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p>
            <w:pPr>
              <w:spacing w:after="20"/>
              <w:ind w:left="20"/>
              <w:jc w:val="both"/>
            </w:pPr>
            <w:r>
              <w:rPr>
                <w:rFonts w:ascii="Times New Roman"/>
                <w:b w:val="false"/>
                <w:i w:val="false"/>
                <w:color w:val="000000"/>
                <w:sz w:val="20"/>
              </w:rPr>
              <w:t>
4-топ. Жайылымдық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Житняков-шөпті-шөпті-жусанды (тарақ тәрізді бидай шөбі, сүйексіз от, борозды бетеге, түкті қауырсын, лансолат жапырақты жолжелкен, дала шалфейі, тікенді Вероника, кәдімгі мыңжапырақ, дәрілік одуванчика, сұр жусан, Шренковская жусан)</w:t>
            </w:r>
          </w:p>
          <w:p>
            <w:pPr>
              <w:spacing w:after="20"/>
              <w:ind w:left="20"/>
              <w:jc w:val="both"/>
            </w:pPr>
            <w:r>
              <w:rPr>
                <w:rFonts w:ascii="Times New Roman"/>
                <w:b w:val="false"/>
                <w:i w:val="false"/>
                <w:color w:val="000000"/>
                <w:sz w:val="20"/>
              </w:rPr>
              <w:t>
А-Оңтүстік карбонатты орташа қуатты жеңіл сазды қара топырақтарда сәл толқынды жазықтарда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жусанмен дәнді-әр түрлі шөптер (тарақ тәрізді бидай шөбі, сүйексіз от, борозды бетеге, ланцет жапырақты жолжелкен, шпикелетті Вероника, кәдімгі Жарма, жүзім бұтасы, жалпақ жапырақты көк бас, кермек Гмелина, сұр жусан, Шренковская жусан)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36,3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Ветеринариялық-санитариялық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Ветеринариялық пункті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Ауыл шаруашылығы жануарлары мен олардың иелерінің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алқаптар,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 басының болуы, оның ішінде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Бакимбетов Ю.К.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Бешенцева 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Деркач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Крутихин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Ю.Н.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 Т.Х.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Тукешев 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Л.М.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серіктестігі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"Алтын-Арай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 Ишим"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"Аяжан –М"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"РБК-2015"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"GoldDrain"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жануарларының түрлері мен жынысы мен жасы топтарынан қалыптасатын грут, отар, табын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айдан бастап сиырлар) гурты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аналық қой және ешкі) отары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бастап айғырлар, биелер, 1,5 жылдан) табыны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Шалғайдағы жайылымдарда жаю үшін ауыл шаруашылығы малдарының басын қалыптастыру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w:t>
            </w:r>
          </w:p>
          <w:p>
            <w:pPr>
              <w:spacing w:after="20"/>
              <w:ind w:left="20"/>
              <w:jc w:val="both"/>
            </w:pPr>
            <w:r>
              <w:rPr>
                <w:rFonts w:ascii="Times New Roman"/>
                <w:b w:val="false"/>
                <w:i w:val="false"/>
                <w:color w:val="000000"/>
                <w:sz w:val="20"/>
              </w:rPr>
              <w:t>
(18 айдан бастап сиырлар)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w:t>
            </w:r>
          </w:p>
          <w:p>
            <w:pPr>
              <w:spacing w:after="20"/>
              <w:ind w:left="20"/>
              <w:jc w:val="both"/>
            </w:pPr>
            <w:r>
              <w:rPr>
                <w:rFonts w:ascii="Times New Roman"/>
                <w:b w:val="false"/>
                <w:i w:val="false"/>
                <w:color w:val="000000"/>
                <w:sz w:val="20"/>
              </w:rPr>
              <w:t>
(қой, аналық қой және ешкі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w:t>
            </w:r>
          </w:p>
          <w:p>
            <w:pPr>
              <w:spacing w:after="20"/>
              <w:ind w:left="20"/>
              <w:jc w:val="both"/>
            </w:pPr>
            <w:r>
              <w:rPr>
                <w:rFonts w:ascii="Times New Roman"/>
                <w:b w:val="false"/>
                <w:i w:val="false"/>
                <w:color w:val="000000"/>
                <w:sz w:val="20"/>
              </w:rPr>
              <w:t>
(3 жастан бастап айғырлар, биелер, 1,5 жылдан)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w:t>
            </w:r>
          </w:p>
          <w:p>
            <w:pPr>
              <w:spacing w:after="20"/>
              <w:ind w:left="20"/>
              <w:jc w:val="both"/>
            </w:pPr>
            <w:r>
              <w:rPr>
                <w:rFonts w:ascii="Times New Roman"/>
                <w:b w:val="false"/>
                <w:i w:val="false"/>
                <w:color w:val="000000"/>
                <w:sz w:val="20"/>
              </w:rPr>
              <w:t>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Подгорное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Беловод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Запорожье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bl>
    <w:p>
      <w:pPr>
        <w:spacing w:after="0"/>
        <w:ind w:left="0"/>
        <w:jc w:val="both"/>
      </w:pPr>
      <w:r>
        <w:rPr>
          <w:rFonts w:ascii="Times New Roman"/>
          <w:b w:val="false"/>
          <w:i w:val="false"/>
          <w:color w:val="000000"/>
          <w:sz w:val="28"/>
        </w:rPr>
        <w:t>
      Мәдени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Құрғақ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Мал қорымдары (биометриялық шұңқырлар)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ауылдық округтің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 мал қорымдарының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w:t>
            </w:r>
          </w:p>
          <w:p>
            <w:pPr>
              <w:spacing w:after="20"/>
              <w:ind w:left="20"/>
              <w:jc w:val="both"/>
            </w:pPr>
            <w:r>
              <w:rPr>
                <w:rFonts w:ascii="Times New Roman"/>
                <w:b w:val="false"/>
                <w:i w:val="false"/>
                <w:color w:val="000000"/>
                <w:sz w:val="20"/>
              </w:rPr>
              <w:t>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2026 жылғы 1 қаңтардағы жағдай бойынша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Ірі қара мал 23001 бас, қой 23 639 бас, шошқа 1 488 бас, жылқы, 11 581 бас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