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a0f1" w14:textId="a8ca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Пятигор ауылы әкімінің 2026 жылғы 3 маусымдағы № 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Төтенше жағдайлар министрінің міндетін атқарушының 2023 жылғы 10 мамырдағы № 240 "Техногендік сипаттағы табиғи төтенше жағдайлардың жіктелуін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(нормативтік құқықтық актілерді мемлекеттік тіркеу тізілімінде № 32469 болып тіркелген)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Жарқайың ауданы Пятигор ауылының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жоюға бағытталған іс-шараларды өткізу үшін өзімді төтенше жағдайды жою басшысы етіп тағайындаймын.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