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7327" w14:textId="b4e7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мәслихатының 2025 жылғы 24 желтоқсандағы № 8С- 63/2 "2026-2028 жылдарға арналған Жарқайың ауданының Державин қаласы, ауылдық округтері мен ауылдарының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2026 жылғы 15 мамырдағы № 8С-68/2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94-бабының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 1-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аудандық мәслихатының "2026-2028 жылдарға арналған Жарқайың ауданының Державин қаласы, ауылдық округтері мен ауылдарының бюджеттері туралы" 2025 жылғы 24 желтоқсандағы № 8С-63/2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Державин қаласының бюджеті тиісінше 1, 2 және 3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- 176 812,3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- 147 661,6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-214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- 23 841,7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- 5 095,0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- 207 401,4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(- 30 589,1 )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- 30 589,1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Державин қаласының бюджетінде аудандық аудандық бюджеттен берілетін бюджеттік субвенциялар 5 095,0 мың теңге сомасында қарастырылғаны ескерілсін.".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2026-2028 жылдарға арналған Уәлихан ауылдық округінің бюджеті тиісінше 4, 5 және 6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- 53 903,0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- 18 000,0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- 35 903,0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- 56 585,4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(- 2 682,4)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- 2 682,4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Уәлихан ауылдық округінің бюджетінде аудандық бюджеттен берілетін бюджеттік субвенциялар 3 240,0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Уәлихан ауылдық округінің бюджетінде аудандық бюджеттен берілетін ағымдағы нысаналы трансферттер 32 663,0 мың теңге сомасында қарастырылғаны ескерілсін.".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2026-2028 жылдарға арналған Костычево ауылдық округінің бюджеті тиісінше 7, 8 және 9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- 50 219,0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- 37 019,0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- 52 955,7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(- 2 736,7)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- 2 736,7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Костычево ауылдық округінің бюджетінде аудандық бюджеттен берілетін бюджеттік субвенциялар 2 194,0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Костычево ауылдық округінің бюджетінде аудандық бюджеттен берілетін ағымдағы нысаналы трансферттер 34 825,0 мың теңге сомасында қарастырылғаны ескерілсін.".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2026-2028 жылдарға арналған Нахимов ауылдық округінің бюджеті тиісінше 10, 11 және 12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- 32 889,5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- 6 627,0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- 26 262,5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- 32 895,5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(- 6,0)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- 6,0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Нахимов ауылдық округінің бюджетінде аудандық бюджеттен берілетін бюджеттік субвенциялар 2 561,0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Нахимов ауылдық округінің бюджетінде аудандық бюджеттен берілетін ағымдағы нысаналы трансферттер 23 701,5 мың теңге сомасында қарастырылғаны ескерілсін.".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2026-2028 жылдарға арналған Отрадный ауылдық округінің бюджеті тиісінше 13, 14 және 15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- 39 370,0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- 7 900,0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- 31 470,0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- 42 861,6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(- 3 491,6)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- 3 491,6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Отрадный ауылдық округінің бюджетінде аудандық бюджеттен берілетін бюджеттік субвенциялар 3 184,0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Отрадный ауылдық округінің бюджетінде аудандық бюджеттен берілетін ағымдағы нысаналы трансферттер 28 286,0 мың теңге сомасында қарастырылғаны ескерілсін.".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2026-2028 жылдарға арналған Жаңадала ауылдық округінің бюджеті тиісінше 16, 17 және 18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- 68 485,9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- 15 500,0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- 52 985,9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- 68 965,6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(-479,7)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- 479,7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Жаңадала ауылдық округінің бюджетінде аудандық бюджеттен берілетін бюджеттік субвенциялар 3 361,0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2026жылға арналған Жаңадала ауылдық округінің бюджетінде аудандық бюджеттен берілетін ағымдағы нысаналы трансферттер 49624,9 мың теңге сомасында қарастырылғаны ескерілсін.".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2026-2028 жылдарға арналған Бірсуат ауылының бюджеті тиісінше 19, 20 және 21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- 34 017,2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- 8 900,0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- 25 117,2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- 36 536,2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(- 2 519,0)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- 2 519,0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Бірсуат ауылының бюджетінде аудандық бюджеттен берілетін бюджеттік субвенциялар 1 942,0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Бірсуат ауылының бюджетінде аудандық бюджеттен берілетін ағымдағы нысаналы трансферттер 23 175,2 мың теңге сомасында қарастырылғаны ескерілсін.".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2026-2028 жылдарға арналған Гастелло ауылының бюджеті тиісінше 22, 23 және 24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- 38 660,4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- 10 100,0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- 28 560,4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- 39 722,0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(- 1 061,6)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- 1 061,6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Гастелло ауылының бюджетінде аудандық бюджеттен берілетін бюджеттік субвенциялар 2 623,0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Гастелло ауылының бюджетінде аудандық бюджеттен берілетін ағымдағы нысаналы трансферттер 25 937,4 мың теңге сомасында қарастырылғаны ескерілсін.".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2026-2028 жылдарға арналған Далабай ауылының бюджеті тиісінше 25, 26 және 27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- 31 504,0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- 3 500,0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- 28 004,0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- 34 722,6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(- 3 268,6)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- 3 268,6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Далабай ауылының бюджетінде аудандық бюджеттен берілетін бюджеттік субвенциялар 2 740,0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Далабай ауылының бюджетінде аудандық бюджеттен берілетін ағымдағы нысаналы трансферттер 25 264,0 мың теңге сомасында қарастырылғаны ескерілсін.".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2026-2028 жылдарға арналған Құмсуат ауылының бюджеті тиісінше 28, 29 және 30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- 29 426,0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- 4 800,0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- 24 626,0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- 30 447,0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 - 1 021,0)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- 1 021,0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Құмсуат ауылының бюджетінде аудандық бюджеттен берілетін бюджеттік субвенциялар 2 498,0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Құмсуат ауылының бюджетінде аудандық бюджеттен берілетін ағымдағы нысаналы трансферттер 22 128,0 мың теңге сомасында қарастырылғаны ескерілсін.".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2026-2028 жылдарға арналған Львов ауылының бюджеті тиісінше 31, 32 және 33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- 32 666,0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- 7 900,0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- 24 766,0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- 37 238,3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(- 4 572,3)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- 4 572,3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Львов ауылының бюджетінде аудандық бюджеттен берілетін бюджеттік субвенциялар 2 074,0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Львов ауылының бюджетінде аудандық бюджеттен берілетін ағымдағы нысаналы трансферттер 22 692,0 мың теңге сомасында қарастырылғаны ескерілсін.".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2026-2028 жылдарға арналған Пригород ауылының бюджеті тиісінше 34, 35 және 36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- 40 272,0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- 10 100,0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- 1 900,0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- 28 272,0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- 44 879,5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(- 4 607,5)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- 4 607,5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Пригород ауылының бюджетінде аудандық бюджеттен берілетін бюджеттік субвенциялар 2 904,0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Пригород ауылының бюджетінде аудандық бюджеттен берілетін ағымдағы нысаналы трансферттер 25 368,0 мың теңге сомасында қарастырылғаны ескерілсін.".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2026-2028 жылдарға арналған Пятигор ауылының бюджеті тиісінше 37, 38 және 39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- 34 774,1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- 6 500,0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- 28 274,1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- 37 582,5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(- 2 808,4)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- 2 808,4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Пятигор ауылының бюджетінде аудандық бюджеттен берілетін бюджеттік субвенциялар 2 456,0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Пятигор ауылының бюджетінде аудандық бюджеттен берілетін ағымдағы нысаналы трансферттер 25 818,1 мың теңге сомасында қарастырылғаны ескерілсін.".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2026-2028 жылдарға арналған Тасөткел ауылының бюджеті тиісінше 40, 41 және 42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- 26 990,9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- 2 551,0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- 24 390,9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- 27 439,9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(- 449,0)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- 449,0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Тасөткел ауылының бюджетінде аудандық бюджеттен берілетін бюджеттік субвенциялар 1 849,0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Тасөткел ауылының бюджетінде аудандық бюджеттен берілетін ағымдағы нысаналы трансферттер 22 541,9 мың теңге сомасында қарастырылғаны ескерілсін.".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2026-2028 жылдарға арналған Тассуат ауылының бюджеті тиісінше 43, 44 және 45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- 30 948,0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- 3 725,0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- 27 223,0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- 30 061,5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(- 13,5)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- 13,5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Тассуат ауылының бюджетінде аудандық бюджеттен берілетін бюджеттік субвенциялар 2 640,0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Тассуат ауылының бюджетінде аудандық бюджеттен берілетін ағымдағы нысаналы трансферттер 24 583,0 мың теңге сомасында қарастырылғаны ескерілсін.".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2026-2028 жылдарға арналған Үшқарасу ауылының бюджеті тиісінше 46, 47 және 48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- 26 594,0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- 2 740,0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- 23 794,0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- 27 574,4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(- 980,4)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- 980,4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Үшқарасу ауылының бюджетінде аудандық бюджеттен берілетін бюджеттік субвенциялар 2 193,0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Үшқарасу ауылының бюджетінде аудандық бюджеттен берілетін ағымдағы нысаналы трансферттер 21 601,0 мың теңге сомасында қарастырылғаны ескерілсін.".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2026-2028 жылдарға арналған Шойындыкөл ауылының бюджеті тиісінше 49, 50 және 51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- 39 324,0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- 15 000,0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- 24 324,0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- 47 754,7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(- 8 430,7)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- 8 430,7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Шойындыкөл ауылының бюджетінде аудандық бюджеттен берілетін бюджеттік субвенциялар 2 054,0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Шойындыкөл ауылының бюджетінде аудандық бюджеттен берілетін ағымдағы нысаналы трансферттер 22 270,0 мың теңге сомасында қарастырылғаны ескерілсін.".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бекітілсін.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Жарқайың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Державин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капиталдық шығындары" 015 "Жергілікті бюджет қаражаты есебінен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Уәлихан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Костычево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Нахимов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Отрадный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Жаңадала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Бірсуат ауылының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Гастелло ауылының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3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Далабай ауылының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4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Құмсуат ауылының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4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Львов ауылының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4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Пригород ауылының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-4607,5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4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Пятигор ауылының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4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Тасөткел ауылының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5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Тассуат ауылының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Үшқарасу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bookmarkStart w:name="z5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Шойындыкөл ауылының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