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748b" w14:textId="c007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Жарқайың ауданы әкімінің 2021 жылғы 26 сәуірдегі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2026 жылғы 21 мамырдағы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Жарқайың ауданы әкімінің 2021 жылғы 26 сәуірдегі №3 (нормативтік құқықтық актілерді мемлекеттік тіркеу Тізілімінде №8450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Жарқайың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Жарқайың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"Тұрғын үй-коммуналдық шаруашылығы, жолаушылар көлігі, автомобиль жолдары және тұрғын үй инспекциясы бөлімі" мемлекеттік мекемесінің ғимараты, Державин қаласы Степной кенті шағын ауданы , 215-үй.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кенті шағын ауданы - 5, 17,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шағын ауданы - 1,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- 6 шағын ауданы, үй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кенті шағын ауданы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ГорМолЗавод кенті шағын ауданы - 1, 1А,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Швейная фабрика кенті шағын ауданы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кенті шағын ауданы - 1, 2, 3, 3А, 5, 5А, 6, 7, 8, 9,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Ақпан Үкібаев атындағы жалпы орта білім беретін мектебі" коммуналдық мемлекеттік мекемесінің ғимараты, Державин қаласы, Школьный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ОблСпецКонтора кенті шағын ауданы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ДСУ-71 кенті шағын ауданы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көшесі-1, 5, 7, 7А,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- 121, 123, 124, 125, 126, 127, 128, 129, 130, 131, 132, 133, 134, 136, 137, 138, 139, 140, 141, 143, 145,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- 60, 61, 62,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- 120, 122, 123, 124, 125, 126, 127, 128, 129, 130, 131, 132, 133, 134, 135, 136, 137, 138, 139,140, 144, 147, 149, 151, 153, 154, 156, 157, 158, 159, 159А, 160,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- 106, 107, 108, 109, 110, 111, 112, 113, 114, 115, 116, 117, 118, 119, 121, 122, 123, 124, 125, 126, 127, 128, 129, 130, 131, 132, 133, 134, 135, 136, 137, 138, 139, 140, 141, 142, 143, 144, 145, 146, 147, 148, 150, 152, 153, 153А, 154, 155, 156, 162, 162А,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ғимараты, Державин қаласы, Захаров көшесі, 37 -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- 1, 2А, 3, 4, 5, 6, 8, 9, 10, 11,14, 15, 23, 24, 25, 26, 29, 31, 32 А, 33, 35, 36, 37, 38, 39, 43, 44, 45, 46, 47, 48, 49, 51, 53, 57,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Ниязбаев көшесі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- 91, 93, 94, 95, 96, 98, 100, 101, 102, 103, 104, 105,106,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- 1, 2 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- 82, 83, 84А, 85, 86, 87, 88, 89, 90, 91, 91А, 92, 94, 96, 97,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- 41, 42, 43, 45, 46, 47, 48, 49, 50, 52, 54, 56, 62, 64, 66, 68, 70, 72, 74, 76, 78,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- 28, 29, 30, 32, 32А,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- 26, 27, 28, 30, 32, 36, 38, 40, 42, 44, 45, 46, 47, 48, 50, 51, 52, 53, 54, 55, 56, 59, 61, 63, 65, 67, 69,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Надежда Крупская атындағы № 1 мектеп-гимназиясы" коммуналдық мемлекеттік мекемесінің ғимараты, Державин қаласы, Комсомольская көшесі, 36-үй.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1,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Хасенов қиылысы- 4,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- 51, 52, 53, 55, 56, 57, 58, 59, 60, 61, 63, 65, 68, 69, 70, 71, 72, 73,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- 46, 48, 50, 52, 53, 54, 55, 56, 60,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- 1, 2, 2А, 3, 4, 5, 5А,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кенті шағын ауданы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Погрузбюро шағын ауданы - 1,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ғимараты, Державин қаласы, Северный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 Смағұлов көшесі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қиылысы - 1, 1А, 1Б, 1В, 2, 2А, 3, 3А, 4, 4А,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- 1, 1А, 3, 3А, 5, 5А, 6, 7, 7А, 9, 9А, 9Б, 11, 13, 14,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- 1, 1А, 2А, 2Б, 2Г, 3, 4, 4А, 5, 6, 7, 8, 9, 10, 11, 12, 12А, 13, 14, 15, 17, 18, 19, 20, 21, 22, 23, 24, 25, 26, 27, 28, 28А, 29, 31, 33, 34, 35, 36, 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- 2, 4, 12, 13, 14, 16, 17, 19, 20, 21, 22, 23, 24, 25, 26, 27, 28, 29, 30, 32, 33, 34, 35, 36, 37, 38, 39, 40, 41,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7А өндірістік аймағы.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Нахимов ауылдық округі әкімінің аппараты" мемлекеттік мекемесінің ғимараты, Баранкөл ауылы, Бірлік көшесі, 47-үй.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Баранкөл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Уәлиханов ауылдық мәдениет үйінің ғимараты, Уәлиханов ауылы, Мир көшесі,15-үй.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Уәлиханов ауылы, Достық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Гастелло ауылдық мәдениет үйінің ғимараты, Гастелло ауылы, Юность даңғылы,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Гастелло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Далабай ауылының негізгі орта мектебі" коммуналдық мемлекеттік мекемесінің ғимараты, Далабай ауылы, Оспанов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Далабай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 денсаулық сақтау басқармасының жанындағы "Жарқайың аудандық ауруханасы" шаруашылық жүргізу құқығындағы мемлекеттік коммуналдық кәсіпорынның медициналық пунктінің ғимараты, Донское ауылы Сизиков көшесі, 8-үй.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Донское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Шөйындыкөл ауылының негізгі орта мектебі" коммуналдық мемлекеттік мекемесінің ғимараты, Шойындыкөл ауылы, Ілияс Есенберлин көшесі, 2А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Шойындыкөл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Зерноград ауылының негізгі орта мектебі" коммуналдық мемлекеттік мекемесінің ғимараты, Зерноградское ауылы, Октябрь көшесі, 13-үй.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Зерноградское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Костычево ауылдық мәдениет үйінің ғимараты, Костычево ауылы, Тәуелсіздік көшесі, 9-үй.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Костычево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Львов ауылдық мәдениет үйінің ғимараты, Львов ауылы, Клубная көшесі,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Львов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Бірсуат ауылының жалпы орта білім беретін мектебі" коммуналдық мемлекеттік мекемесінің ғимараты, Бірсуат ауылы, Фурманов көшесі, 8А-үй.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Нахимов ауылдық округі әкімінің аппараты" мемлекеттік мекемесінің ғимараты, Нахимов ауылы, Тәуелсіздік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Нахимов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Отрадный ауылының негізгі орта мектебі" коммуналдық мемлекеттік мекемесінің ғимараты, Отрадный ауылы, Сейфуллин көшесі, 10-үй.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Отрадный ауылы, Кен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Пригородное ауылының Абай атындағы жалпы орта білім беретін мектебі" коммуналдық мемлекеттік мекемесінің ғимараты, Пригород ауылы, Әл-Фараби даңғылы, 8-үй.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Пятигор ауылдық мәдениет үйінің ғимараты, Пятигор ауылы, Қасым Давлеталин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Пятигор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Құмсуат ауылының негізгі орта мектебі" коммуналдық мемлекеттік мекемесінің ғимараты, Құмсуат ауылы, Целинная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Жаңадала ауылдық округі әкімінің аппараты" мемлекеттік мекемесінің ғимараты, Тасты-Талды ауылы, Ленин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Тасты-Талды ауылы, Жаңадала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 және тілдерді дамыту бөлімінің жанындағы "Жарқайың аудандық мәдениет үйі" мемлекеттік коммуналдық қазыналық кәсіпорынның Тасөткел мәдени-демалу орталығының ғимараты, Тасөткел ауылы, Тәуелсіздік көшесі, 22-үй.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Тасөткел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Тассуат ауылының бастауыш орта мектебі" коммуналдық мемлекеттік мекемесінің ғимараты, Тассуат ауылы, Ыбырай Алтынсарин көшесі, 23-үй.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Тассуат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ауданының Үшқарасу ауылы әкімінің аппараты" мемлекеттік мекемесінің ғимараты, Үшқарасу ауылы, Жеңіс көшесі, 41-үй.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Үшқарасу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"Қазақстан Республикасы Ішкі істер министрлігі Ақмола облысының Полиция департаменті Жарқайың ауданының полиция бөлімі" мемлекеттік мекемесінің ғимараты, Державин қаласы, Захаров көшесі,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Державин қаласы.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