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33c21" w14:textId="cd33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мәслихатының 2025 жылғы 19 желтоқсандағы № С-29/3 "2026 – 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Біржан сал ауданы мәслихатының 2026 жылғы 20 мамырдағы № С-35/5 шешімі</w:t>
      </w:r>
    </w:p>
    <w:p>
      <w:pPr>
        <w:spacing w:after="0"/>
        <w:ind w:left="0"/>
        <w:jc w:val="both"/>
      </w:pPr>
      <w:bookmarkStart w:name="z1" w:id="0"/>
      <w:r>
        <w:rPr>
          <w:rFonts w:ascii="Times New Roman"/>
          <w:b w:val="false"/>
          <w:i w:val="false"/>
          <w:color w:val="000000"/>
          <w:sz w:val="28"/>
        </w:rPr>
        <w:t>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Біржан сал ауданы мәслихатының "2026 - 2028 жылдарға арналған аудандық бюджет туралы" 2025 жылғы 19 желтоқсандағы № С-29/3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2026 - 2028 жылдарға арналған аудандық бюджет тиісінше 1, 2 және 3-қосымшаларға сәйкес, оның ішінде 2026 жылға келесі көлемдерде бекітілсін:</w:t>
      </w:r>
    </w:p>
    <w:p>
      <w:pPr>
        <w:spacing w:after="0"/>
        <w:ind w:left="0"/>
        <w:jc w:val="both"/>
      </w:pPr>
      <w:r>
        <w:rPr>
          <w:rFonts w:ascii="Times New Roman"/>
          <w:b w:val="false"/>
          <w:i w:val="false"/>
          <w:color w:val="000000"/>
          <w:sz w:val="28"/>
        </w:rPr>
        <w:t>
      1) кірістер – 2 594 728,0 мың теңге, оның ішінде:</w:t>
      </w:r>
    </w:p>
    <w:p>
      <w:pPr>
        <w:spacing w:after="0"/>
        <w:ind w:left="0"/>
        <w:jc w:val="both"/>
      </w:pPr>
      <w:r>
        <w:rPr>
          <w:rFonts w:ascii="Times New Roman"/>
          <w:b w:val="false"/>
          <w:i w:val="false"/>
          <w:color w:val="000000"/>
          <w:sz w:val="28"/>
        </w:rPr>
        <w:t>
      салықтық түсімдер – 2 105 523,0 мың теңге;</w:t>
      </w:r>
    </w:p>
    <w:p>
      <w:pPr>
        <w:spacing w:after="0"/>
        <w:ind w:left="0"/>
        <w:jc w:val="both"/>
      </w:pPr>
      <w:r>
        <w:rPr>
          <w:rFonts w:ascii="Times New Roman"/>
          <w:b w:val="false"/>
          <w:i w:val="false"/>
          <w:color w:val="000000"/>
          <w:sz w:val="28"/>
        </w:rPr>
        <w:t>
      салықтық емес түсімдер – 15 000,0 мың теңге;</w:t>
      </w:r>
    </w:p>
    <w:p>
      <w:pPr>
        <w:spacing w:after="0"/>
        <w:ind w:left="0"/>
        <w:jc w:val="both"/>
      </w:pPr>
      <w:r>
        <w:rPr>
          <w:rFonts w:ascii="Times New Roman"/>
          <w:b w:val="false"/>
          <w:i w:val="false"/>
          <w:color w:val="000000"/>
          <w:sz w:val="28"/>
        </w:rPr>
        <w:t>
      негізгі капиталды сатудан түсетін түсімдер – 2 642,0 мың теңге;</w:t>
      </w:r>
    </w:p>
    <w:p>
      <w:pPr>
        <w:spacing w:after="0"/>
        <w:ind w:left="0"/>
        <w:jc w:val="both"/>
      </w:pPr>
      <w:r>
        <w:rPr>
          <w:rFonts w:ascii="Times New Roman"/>
          <w:b w:val="false"/>
          <w:i w:val="false"/>
          <w:color w:val="000000"/>
          <w:sz w:val="28"/>
        </w:rPr>
        <w:t xml:space="preserve">
      трансферттер түсімі – 471 563,0 мың теңге; </w:t>
      </w:r>
    </w:p>
    <w:p>
      <w:pPr>
        <w:spacing w:after="0"/>
        <w:ind w:left="0"/>
        <w:jc w:val="both"/>
      </w:pPr>
      <w:r>
        <w:rPr>
          <w:rFonts w:ascii="Times New Roman"/>
          <w:b w:val="false"/>
          <w:i w:val="false"/>
          <w:color w:val="000000"/>
          <w:sz w:val="28"/>
        </w:rPr>
        <w:t>
      2) шығындар – 2 798 445,4 мың теңге;</w:t>
      </w:r>
    </w:p>
    <w:p>
      <w:pPr>
        <w:spacing w:after="0"/>
        <w:ind w:left="0"/>
        <w:jc w:val="both"/>
      </w:pPr>
      <w:r>
        <w:rPr>
          <w:rFonts w:ascii="Times New Roman"/>
          <w:b w:val="false"/>
          <w:i w:val="false"/>
          <w:color w:val="000000"/>
          <w:sz w:val="28"/>
        </w:rPr>
        <w:t>
      3) таза бюджеттік кредиттеу – 7 735,0 мың теңге, оның ішінде:</w:t>
      </w:r>
    </w:p>
    <w:p>
      <w:pPr>
        <w:spacing w:after="0"/>
        <w:ind w:left="0"/>
        <w:jc w:val="both"/>
      </w:pPr>
      <w:r>
        <w:rPr>
          <w:rFonts w:ascii="Times New Roman"/>
          <w:b w:val="false"/>
          <w:i w:val="false"/>
          <w:color w:val="000000"/>
          <w:sz w:val="28"/>
        </w:rPr>
        <w:t>
      бюджеттік кредиттер – 17 300,0 мың теңге;</w:t>
      </w:r>
    </w:p>
    <w:p>
      <w:pPr>
        <w:spacing w:after="0"/>
        <w:ind w:left="0"/>
        <w:jc w:val="both"/>
      </w:pPr>
      <w:r>
        <w:rPr>
          <w:rFonts w:ascii="Times New Roman"/>
          <w:b w:val="false"/>
          <w:i w:val="false"/>
          <w:color w:val="000000"/>
          <w:sz w:val="28"/>
        </w:rPr>
        <w:t>
      бюджеттік кредиттерді өтеу – 9 565,0 мың теңге;</w:t>
      </w:r>
    </w:p>
    <w:p>
      <w:pPr>
        <w:spacing w:after="0"/>
        <w:ind w:left="0"/>
        <w:jc w:val="both"/>
      </w:pPr>
      <w:r>
        <w:rPr>
          <w:rFonts w:ascii="Times New Roman"/>
          <w:b w:val="false"/>
          <w:i w:val="false"/>
          <w:color w:val="000000"/>
          <w:sz w:val="28"/>
        </w:rPr>
        <w:t>
      4) қаржы активтермен жасалатын операциялар бойынша сальдо – 0,0 мың теңге;</w:t>
      </w:r>
    </w:p>
    <w:p>
      <w:pPr>
        <w:spacing w:after="0"/>
        <w:ind w:left="0"/>
        <w:jc w:val="both"/>
      </w:pPr>
      <w:r>
        <w:rPr>
          <w:rFonts w:ascii="Times New Roman"/>
          <w:b w:val="false"/>
          <w:i w:val="false"/>
          <w:color w:val="000000"/>
          <w:sz w:val="28"/>
        </w:rPr>
        <w:t>
      5) бюджет тапшылығы (профициті) – - 211 452,4 мың теңге;</w:t>
      </w:r>
    </w:p>
    <w:p>
      <w:pPr>
        <w:spacing w:after="0"/>
        <w:ind w:left="0"/>
        <w:jc w:val="both"/>
      </w:pPr>
      <w:r>
        <w:rPr>
          <w:rFonts w:ascii="Times New Roman"/>
          <w:b w:val="false"/>
          <w:i w:val="false"/>
          <w:color w:val="000000"/>
          <w:sz w:val="28"/>
        </w:rPr>
        <w:t>
      6) бюджеттің мұнайға қатысты емес тапшылығы (профициті) 0,0 мың теңге;</w:t>
      </w:r>
    </w:p>
    <w:p>
      <w:pPr>
        <w:spacing w:after="0"/>
        <w:ind w:left="0"/>
        <w:jc w:val="both"/>
      </w:pPr>
      <w:r>
        <w:rPr>
          <w:rFonts w:ascii="Times New Roman"/>
          <w:b w:val="false"/>
          <w:i w:val="false"/>
          <w:color w:val="000000"/>
          <w:sz w:val="28"/>
        </w:rPr>
        <w:t>
      7) бюджет тапшылығын қаржыландыру (профицитін пайдалану) – 211 452,4 мың теңге.";</w:t>
      </w:r>
    </w:p>
    <w:bookmarkStart w:name="z4" w:id="2"/>
    <w:p>
      <w:pPr>
        <w:spacing w:after="0"/>
        <w:ind w:left="0"/>
        <w:jc w:val="both"/>
      </w:pPr>
      <w:r>
        <w:rPr>
          <w:rFonts w:ascii="Times New Roman"/>
          <w:b w:val="false"/>
          <w:i w:val="false"/>
          <w:color w:val="000000"/>
          <w:sz w:val="28"/>
        </w:rPr>
        <w:t>
      6- тармақ жаңа редакцияда жазылсын:</w:t>
      </w:r>
    </w:p>
    <w:bookmarkEnd w:id="2"/>
    <w:p>
      <w:pPr>
        <w:spacing w:after="0"/>
        <w:ind w:left="0"/>
        <w:jc w:val="both"/>
      </w:pPr>
      <w:r>
        <w:rPr>
          <w:rFonts w:ascii="Times New Roman"/>
          <w:b w:val="false"/>
          <w:i w:val="false"/>
          <w:color w:val="000000"/>
          <w:sz w:val="28"/>
        </w:rPr>
        <w:t>
      "6. Ауданның жергілікті атқарушы органның 2026 жылға арналған резерві 9 714,5 мың теңге сомасында бекітілсін.";</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қосымшасы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қосымшасына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Біржан сал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Қуатова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20 мамырдағы № С-35/5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желтоқсандағы № С-29/3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 w:id="5"/>
    <w:p>
      <w:pPr>
        <w:spacing w:after="0"/>
        <w:ind w:left="0"/>
        <w:jc w:val="left"/>
      </w:pPr>
      <w:r>
        <w:rPr>
          <w:rFonts w:ascii="Times New Roman"/>
          <w:b/>
          <w:i w:val="false"/>
          <w:color w:val="000000"/>
        </w:rPr>
        <w:t xml:space="preserve"> 2026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2594728,0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2105523,0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1454493,0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табыс салығы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1278493,0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471563,0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алынатын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маңызды бар қалалардың, ауылдардың, кенттердің, ауылдық округтердің бюджеттеріен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469300,3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2798445,4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553129,0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73214,2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130929,4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72360,6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59219,6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296822,6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үйымдастыру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551167,6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39854,8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343159,2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225849,2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533055,7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мұнайға қатысты емес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211452,4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Пайдаланатын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203717,4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203717,4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20 мамырдағы № С-35/5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желтоқсандағы № С-29/3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0" w:id="6"/>
    <w:p>
      <w:pPr>
        <w:spacing w:after="0"/>
        <w:ind w:left="0"/>
        <w:jc w:val="left"/>
      </w:pPr>
      <w:r>
        <w:rPr>
          <w:rFonts w:ascii="Times New Roman"/>
          <w:b/>
          <w:i w:val="false"/>
          <w:color w:val="000000"/>
        </w:rPr>
        <w:t xml:space="preserve"> 2026 жылға облыстық бюджеттен нысаналы трансферттер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Ағымдағы нысаналы трансферттер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469300,3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w:t>
            </w:r>
          </w:p>
          <w:p>
            <w:pPr>
              <w:spacing w:after="20"/>
              <w:ind w:left="20"/>
              <w:jc w:val="both"/>
            </w:pPr>
            <w:r>
              <w:rPr>
                <w:rFonts w:ascii="Times New Roman"/>
                <w:b w:val="false"/>
                <w:i w:val="false"/>
                <w:color w:val="000000"/>
                <w:sz w:val="20"/>
              </w:rPr>
              <w:t>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берілген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адамдарға әлеуметтік қамсыздандыру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 адамдарға әлеуметтік қолдауға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370149,3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аудандық маңызы бар "Үлгі-Жаңалық" автомобиль жолын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КС-ЕН-8 "Құдықағаш – Макинка" аудандық маңызы бар автомобиль жолын 0-7 шақырымына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 Степняк қаласындағы жылу желілерін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ауданының "Степняк Су" ШЖҚ МКК-ның материалдық-техникалық базасын нығайтуға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Қаңғыбас жануарлардың санын реттеуді ұйымдастыру жөніндегі заңнаманың өзгеруіне байланысты жоғары тұрған бюджеттен төмен тұрған бюджеттерге өтемақыға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4149,3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20 мамырдағы № С-35/5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19 желтоқсандағы № С-29/3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2" w:id="7"/>
    <w:p>
      <w:pPr>
        <w:spacing w:after="0"/>
        <w:ind w:left="0"/>
        <w:jc w:val="left"/>
      </w:pPr>
      <w:r>
        <w:rPr>
          <w:rFonts w:ascii="Times New Roman"/>
          <w:b/>
          <w:i w:val="false"/>
          <w:color w:val="000000"/>
        </w:rPr>
        <w:t xml:space="preserve"> 2026 жылға аудандық бюджеттен нысаналы трансферттер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Степняк қаласы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Аңғал батыр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Баймырза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Бирсуат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Еңбекшілдер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Заурал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Макинка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 ауылдық округі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Заозерный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Краснофлот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Мамай ауылы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