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5a180b" w14:textId="25a180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Ерейментау аудандық мәслихатының 2026 жылғы 16 ақпандағы № 8С-51/2-26 "Ерейментау ауданы бойынша 2026 – 2030 жылдарға арналған жайылымдарды басқару және оларды пайдалану жоспарын бекіту туралы" шешіміне толықтыру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Ерейментау аудандық мәслихатының 2026 жылғы 10 маусымдағы № 8С-57/2-26 шешімі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Ерейментау аудандық мәслихаты ШЕШІМ ҚАБЫЛДАДЫ: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Ерейментау аудандық мәслихатының 2026 жылғы 16 ақпандағы № 8С-51/2-26 "Ерейментау ауданы бойынша 2026–2030 жылдарға арналған жайылымдарды басқару және оларды пайдалану жоспарын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толықтыру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шешіммен бекітілген Ерейментау ауданы бойынша 2026–2030 жылдарға арналған жайылымдарды басқару және оларды пайдалану жоспары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 w:val="false"/>
          <w:i w:val="false"/>
          <w:color w:val="000000"/>
          <w:sz w:val="28"/>
        </w:rPr>
        <w:t>9-қосымшамен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толықтырылсын.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күннен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Ерейментау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Әбжіков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Ерейментау аудандық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мәслихатының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Ерейментау ауданы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бойынша жайылымдарды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басқару және оларды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пайдалану жөніндегі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2026-2030 жылдарға арналған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жоспарына 9 қосымша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Ақмырза ауылдық округі бойынша ауыл шаруашылығы жануарларын жаю үшін халықтың қажеттіліктерін қанағаттандыруға арналған жер учаскелерінің орналасу сызбасы (2022–2025 жылдары қайтарылған жер учаскелері есебінен)</w:t>
      </w:r>
    </w:p>
    <w:bookmarkEnd w:id="4"/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Ақсуат ауылы бойынша ауыл шаруашылығы жануарларын жаю үшін халықтың қажеттіліктерін қанағаттандыруға арналған жер учаскелерінің орналасу сызбасы (2022–2025 жылдары қайтарылған жер учаскелері есебінен)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Бестоғай ауылдық округі бойынша ауыл шаруашылығы жануарларын жаю үшін халықтың қажеттіліктерін қанағаттандыруға арналған жер учаскелерінің орналасу сызбасы (2022–2025 жылдары қайтарылған жер учаскелері есебінен)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Бозтал ауылы бойынша ауыл шаруашылығы жануарларын жаю үшін халықтың қажеттіліктерін қанағаттандыруға арналған жер учаскелерінің орналасу сызбасы (2022–2025 жылдары қайтарылған жер учаскелері есебінен)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Қойтас ауылдық округі бойынша ауыл шаруашылығы жануарларын жаю үшін халықтың қажеттіліктерін қанағаттандыруға арналған жер учаскелерінің орналасу сызбасы (2022–2025 жылдары қайтарылған жер учаскелері есебінен)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Майлан ауылы бойынша ауыл шаруашылығы жануарларын жаю үшін халықтың қажеттіліктерін қанағаттандыруға арналған жер учаскелерінің орналасу сызбасы (2022–2025 жылдары қайтарылған жер учаскелері есебінен)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Олжабай батыр атындағы ауылдық округі бойынша ауыл шаруашылығы жануарларын жаю үшін халықтың қажеттіліктерін қанағаттандыруға арналған жер учаскелерінің орналасу сызбасы (2022–2025 жылдары қайтарылған жер учаскелері есебінен)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Сілеті ауылы бойынша ауыл шаруашылығы жануарларын жаю үшін халықтың қажеттіліктерін қанағаттандыруға арналған жер учаскелерінің орналасу сызбасы (2022–2025 жылдары қайтарылған жер учаскелері есебінен)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Тайбай ауылдық округі бойынша ауыл шаруашылығы жануарларын жаю үшін халықтың қажеттіліктерін қанағаттандыруға арналған жер учаскелерінің орналасу сызбасы (2022–2025 жылдары қайтарылған жер учаскелері есебінен)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Торғай ауылдық округі бойынша ауыл шаруашылығы жануарларын жаю үшін халықтың қажеттіліктерін қанағаттандыруға арналған жер учаскелерінің орналасу сызбасы (2022–2025 жылдары қайтарылған жер учаскелері есебінен)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Өлеңті ауылдық округі бойынша ауыл шаруашылығы жануарларын жаю үшін халықтың қажеттіліктерін қанағаттандыруға арналған жер учаскелерінің орналасу сызбасы (2022–2025 жылдары қайтарылған жер учаскелері есебінен)</w:t>
      </w:r>
    </w:p>
    <w:p>
      <w:pPr>
        <w:spacing w:after="0"/>
        <w:ind w:left="0"/>
        <w:jc w:val="left"/>
      </w:pPr>
      <w:r>
        <w:br/>
      </w:r>
    </w:p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 үшін халықтың қажеттіліктерін қанағаттандыруға арналған жер учаскелері (2022–2025 жылдар кезеңінде қайтарылған жер учаскелері есебінен)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округтің/ауылдың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жалпы алаңы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оның ішінде ауылдық округ жерлерінде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Ақмырза ауылдық округі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1364,3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Ақсуат ауылы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Бестоғай ауылдық округі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22185,9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Бозтал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Қойтас ауылдық округі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54434,1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Майлан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Олжабай батыр атындағы ауылдық округі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2979,9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ауылы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11243,8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Тайбай ауылдық округі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Торғай ауылдық округі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Өлеңті ауылдық округі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БАРЛЫҒЫ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121 204,7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3 211,2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