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fcdd27" w14:textId="9fcdd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"Мөлшерлеме мөлшерін төмендету туралы" 2024 жылғы 27 наурыздағы № 8С-18/8-24 Ерейментау аудандық мәслихатының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Ерейментау аудандық мәслихатының 2026 жылғы 16 ақпандағы № 8С-51/3-26 шешімі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Ерейментау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2025 жылдың 31 желтоқсанынан "Мөлшерлеме мөлшерін төмендету туралы" 2024 жылғы 27 наурыздағы № 8С-18/8-24 Ерейментау аудандық мәслихатының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8734-03 болып тіркелген) күші жойылды деп танылсын.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шешімі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Ерейментау аудандық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М.Әбжіков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