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c9f8b" w14:textId="d3c9f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Ерейментау ауданында коммуналдық көрсетілетін қызметтерді ұсыну қағидаларын бекіту туралы</w:t>
      </w:r>
    </w:p>
    <w:p>
      <w:pPr>
        <w:spacing w:after="0"/>
        <w:ind w:left="0"/>
        <w:jc w:val="both"/>
      </w:pPr>
      <w:r>
        <w:rPr>
          <w:rFonts w:ascii="Times New Roman"/>
          <w:b w:val="false"/>
          <w:i w:val="false"/>
          <w:color w:val="000000"/>
          <w:sz w:val="28"/>
        </w:rPr>
        <w:t>Ақмола облысы Ерейментау ауданы әкімдігінің 2026 жылғы 6 тамыздағы № а-8/206 қаулысы</w:t>
      </w:r>
    </w:p>
    <w:p>
      <w:pPr>
        <w:spacing w:after="0"/>
        <w:ind w:left="0"/>
        <w:jc w:val="both"/>
      </w:pPr>
      <w:bookmarkStart w:name="z1" w:id="0"/>
      <w:r>
        <w:rPr>
          <w:rFonts w:ascii="Times New Roman"/>
          <w:b w:val="false"/>
          <w:i w:val="false"/>
          <w:color w:val="000000"/>
          <w:sz w:val="28"/>
        </w:rPr>
        <w:t xml:space="preserve">
      Қазақстан Республикасы "Тұрғын үй қатынастары туралы" Заңының 10-3-бабы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Қазақстан Республикасы Индустрия және инфрақұрылымдық даму министрі міндетін атқарушысының "Коммуналдық қызметтердің тізбесін және коммуналдық қызметтерді көрсетудің үлгілік қағидаларын бекіту туралы" 2020 жылғы 29 сәуірдегі № 249 </w:t>
      </w:r>
      <w:r>
        <w:rPr>
          <w:rFonts w:ascii="Times New Roman"/>
          <w:b w:val="false"/>
          <w:i w:val="false"/>
          <w:color w:val="000000"/>
          <w:sz w:val="28"/>
        </w:rPr>
        <w:t>бұйрығына</w:t>
      </w:r>
      <w:r>
        <w:rPr>
          <w:rFonts w:ascii="Times New Roman"/>
          <w:b w:val="false"/>
          <w:i w:val="false"/>
          <w:color w:val="000000"/>
          <w:sz w:val="28"/>
        </w:rPr>
        <w:t xml:space="preserve"> сәйкес, Ерейментау ауданының әкімдігі ҚАУЛЫ ЕТЕДІ:</w:t>
      </w:r>
    </w:p>
    <w:bookmarkEnd w:id="0"/>
    <w:bookmarkStart w:name="z2"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Ерейментау ауданы бойынша коммуналдық қызметтерді ұсыну қағидалары осы қаулының қосымшасына сәйкес бекітілсін.</w:t>
      </w:r>
    </w:p>
    <w:bookmarkEnd w:id="1"/>
    <w:bookmarkStart w:name="z4" w:id="2"/>
    <w:p>
      <w:pPr>
        <w:spacing w:after="0"/>
        <w:ind w:left="0"/>
        <w:jc w:val="both"/>
      </w:pPr>
      <w:r>
        <w:rPr>
          <w:rFonts w:ascii="Times New Roman"/>
          <w:b w:val="false"/>
          <w:i w:val="false"/>
          <w:color w:val="000000"/>
          <w:sz w:val="28"/>
        </w:rPr>
        <w:t>
      2. Осы қаулының орындалуын бақылау Ерейментау ауданы әкімінің жетекшілік ететін орынбасары жүктелсін.</w:t>
      </w:r>
    </w:p>
    <w:bookmarkEnd w:id="2"/>
    <w:bookmarkStart w:name="z5"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Ерейментау ауданың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Мұқатов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Ерейментау ауданы әкімдігінің</w:t>
            </w:r>
            <w:r>
              <w:br/>
            </w:r>
            <w:r>
              <w:rPr>
                <w:rFonts w:ascii="Times New Roman"/>
                <w:b w:val="false"/>
                <w:i w:val="false"/>
                <w:color w:val="000000"/>
                <w:sz w:val="20"/>
              </w:rPr>
              <w:t>2026 жылғы "____" _____</w:t>
            </w:r>
            <w:r>
              <w:br/>
            </w:r>
            <w:r>
              <w:rPr>
                <w:rFonts w:ascii="Times New Roman"/>
                <w:b w:val="false"/>
                <w:i w:val="false"/>
                <w:color w:val="000000"/>
                <w:sz w:val="20"/>
              </w:rPr>
              <w:t>№ ____ қаулысына қосымша</w:t>
            </w:r>
          </w:p>
        </w:tc>
      </w:tr>
    </w:tbl>
    <w:bookmarkStart w:name="z7" w:id="4"/>
    <w:p>
      <w:pPr>
        <w:spacing w:after="0"/>
        <w:ind w:left="0"/>
        <w:jc w:val="left"/>
      </w:pPr>
      <w:r>
        <w:rPr>
          <w:rFonts w:ascii="Times New Roman"/>
          <w:b/>
          <w:i w:val="false"/>
          <w:color w:val="000000"/>
        </w:rPr>
        <w:t xml:space="preserve"> Ерейментау ауданында коммуналдық көрсетілетін қызметтерді ұсыну қағидалары 1-тарау. Жалпы ережелер</w:t>
      </w:r>
    </w:p>
    <w:bookmarkEnd w:id="4"/>
    <w:p>
      <w:pPr>
        <w:spacing w:after="0"/>
        <w:ind w:left="0"/>
        <w:jc w:val="both"/>
      </w:pPr>
      <w:r>
        <w:rPr>
          <w:rFonts w:ascii="Times New Roman"/>
          <w:b w:val="false"/>
          <w:i w:val="false"/>
          <w:color w:val="000000"/>
          <w:sz w:val="28"/>
        </w:rPr>
        <w:t xml:space="preserve">
      1. Осы Ерейментау ауданында коммуналдық қызмет көрсету қағидалары (бұдан әрі-Қағидалар) "Тұрғын үй қатынастары туралы" Қазақстан Республикасы Занының 10-3-бабы </w:t>
      </w:r>
      <w:r>
        <w:rPr>
          <w:rFonts w:ascii="Times New Roman"/>
          <w:b w:val="false"/>
          <w:i w:val="false"/>
          <w:color w:val="000000"/>
          <w:sz w:val="28"/>
        </w:rPr>
        <w:t>10-15 тармақшасына</w:t>
      </w:r>
      <w:r>
        <w:rPr>
          <w:rFonts w:ascii="Times New Roman"/>
          <w:b w:val="false"/>
          <w:i w:val="false"/>
          <w:color w:val="000000"/>
          <w:sz w:val="28"/>
        </w:rPr>
        <w:t xml:space="preserve"> сәйкес әзірленді және коммуналдық көрсетілетін қызметтерді ұсыну үлгілік Қағидалары Қазақстан Республикасының Индустрия және инфрақұрылымдық даму министрі міндетін атқарушының 2020 жылғы 29 сәуірдегі № 249 </w:t>
      </w:r>
      <w:r>
        <w:rPr>
          <w:rFonts w:ascii="Times New Roman"/>
          <w:b w:val="false"/>
          <w:i w:val="false"/>
          <w:color w:val="000000"/>
          <w:sz w:val="28"/>
        </w:rPr>
        <w:t>бұйрығымен</w:t>
      </w:r>
      <w:r>
        <w:rPr>
          <w:rFonts w:ascii="Times New Roman"/>
          <w:b w:val="false"/>
          <w:i w:val="false"/>
          <w:color w:val="000000"/>
          <w:sz w:val="28"/>
        </w:rPr>
        <w:t xml:space="preserve"> бекітілген және коммуналдық қызметтерді көрсету мен ақы төлеу тәртібін белгілейді (Нормативтік құқықтық актілер тізілімінде № 20542 болып тіркелген).</w:t>
      </w:r>
    </w:p>
    <w:p>
      <w:pPr>
        <w:spacing w:after="0"/>
        <w:ind w:left="0"/>
        <w:jc w:val="both"/>
      </w:pPr>
      <w:r>
        <w:rPr>
          <w:rFonts w:ascii="Times New Roman"/>
          <w:b w:val="false"/>
          <w:i w:val="false"/>
          <w:color w:val="000000"/>
          <w:sz w:val="28"/>
        </w:rPr>
        <w:t>
      2. Осы Қағидаларда мынадай негізгі ұғымдар пайдаланылады:</w:t>
      </w:r>
    </w:p>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p>
      <w:pPr>
        <w:spacing w:after="0"/>
        <w:ind w:left="0"/>
        <w:jc w:val="both"/>
      </w:pPr>
      <w:r>
        <w:rPr>
          <w:rFonts w:ascii="Times New Roman"/>
          <w:b w:val="false"/>
          <w:i w:val="false"/>
          <w:color w:val="000000"/>
          <w:sz w:val="28"/>
        </w:rPr>
        <w:t>
      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p>
      <w:pPr>
        <w:spacing w:after="0"/>
        <w:ind w:left="0"/>
        <w:jc w:val="both"/>
      </w:pPr>
      <w:r>
        <w:rPr>
          <w:rFonts w:ascii="Times New Roman"/>
          <w:b w:val="false"/>
          <w:i w:val="false"/>
          <w:color w:val="000000"/>
          <w:sz w:val="28"/>
        </w:rPr>
        <w:t>
      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p>
      <w:pPr>
        <w:spacing w:after="0"/>
        <w:ind w:left="0"/>
        <w:jc w:val="both"/>
      </w:pPr>
      <w:r>
        <w:rPr>
          <w:rFonts w:ascii="Times New Roman"/>
          <w:b w:val="false"/>
          <w:i w:val="false"/>
          <w:color w:val="000000"/>
          <w:sz w:val="28"/>
        </w:rPr>
        <w:t>
      2)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pPr>
        <w:spacing w:after="0"/>
        <w:ind w:left="0"/>
        <w:jc w:val="both"/>
      </w:pPr>
      <w:r>
        <w:rPr>
          <w:rFonts w:ascii="Times New Roman"/>
          <w:b w:val="false"/>
          <w:i w:val="false"/>
          <w:color w:val="000000"/>
          <w:sz w:val="28"/>
        </w:rPr>
        <w:t>
      3) жеткізуші – меншік нысанына қарамастан, бекітілген шартқа сәйкес тұтынушыларға коммуналдық қызметтер көрсететін заңды немесе жеке тұлға;</w:t>
      </w:r>
    </w:p>
    <w:p>
      <w:pPr>
        <w:spacing w:after="0"/>
        <w:ind w:left="0"/>
        <w:jc w:val="both"/>
      </w:pPr>
      <w:r>
        <w:rPr>
          <w:rFonts w:ascii="Times New Roman"/>
          <w:b w:val="false"/>
          <w:i w:val="false"/>
          <w:color w:val="000000"/>
          <w:sz w:val="28"/>
        </w:rPr>
        <w:t>
      4) жылумен жабдықтау – жылу энергиясын және (немесе) жылу жеткізгішті өндіру, беру, бөлу және тұтынушыларға сату жөніндегі қызмет;</w:t>
      </w:r>
    </w:p>
    <w:p>
      <w:pPr>
        <w:spacing w:after="0"/>
        <w:ind w:left="0"/>
        <w:jc w:val="both"/>
      </w:pPr>
      <w:r>
        <w:rPr>
          <w:rFonts w:ascii="Times New Roman"/>
          <w:b w:val="false"/>
          <w:i w:val="false"/>
          <w:color w:val="000000"/>
          <w:sz w:val="28"/>
        </w:rPr>
        <w:t>
      5)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pPr>
        <w:spacing w:after="0"/>
        <w:ind w:left="0"/>
        <w:jc w:val="both"/>
      </w:pPr>
      <w:r>
        <w:rPr>
          <w:rFonts w:ascii="Times New Roman"/>
          <w:b w:val="false"/>
          <w:i w:val="false"/>
          <w:color w:val="000000"/>
          <w:sz w:val="28"/>
        </w:rPr>
        <w:t>
      6)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лифтілерге қызмет көрсету,жылумен жабдықтауды, қоқыс әкетуді қамтитын қызметтер;</w:t>
      </w:r>
    </w:p>
    <w:p>
      <w:pPr>
        <w:spacing w:after="0"/>
        <w:ind w:left="0"/>
        <w:jc w:val="both"/>
      </w:pPr>
      <w:r>
        <w:rPr>
          <w:rFonts w:ascii="Times New Roman"/>
          <w:b w:val="false"/>
          <w:i w:val="false"/>
          <w:color w:val="000000"/>
          <w:sz w:val="28"/>
        </w:rPr>
        <w:t>
      7)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pPr>
        <w:spacing w:after="0"/>
        <w:ind w:left="0"/>
        <w:jc w:val="both"/>
      </w:pPr>
      <w:r>
        <w:rPr>
          <w:rFonts w:ascii="Times New Roman"/>
          <w:b w:val="false"/>
          <w:i w:val="false"/>
          <w:color w:val="000000"/>
          <w:sz w:val="28"/>
        </w:rPr>
        <w:t>
      8)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pPr>
        <w:spacing w:after="0"/>
        <w:ind w:left="0"/>
        <w:jc w:val="both"/>
      </w:pPr>
      <w:r>
        <w:rPr>
          <w:rFonts w:ascii="Times New Roman"/>
          <w:b w:val="false"/>
          <w:i w:val="false"/>
          <w:color w:val="000000"/>
          <w:sz w:val="28"/>
        </w:rPr>
        <w:t>
      8-1) қаржы ұйымдары - қызметі "Қазақстан Республикасындағы банктер және банк қызметі туралы" Заңмен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p>
      <w:pPr>
        <w:spacing w:after="0"/>
        <w:ind w:left="0"/>
        <w:jc w:val="both"/>
      </w:pPr>
      <w:r>
        <w:rPr>
          <w:rFonts w:ascii="Times New Roman"/>
          <w:b w:val="false"/>
          <w:i w:val="false"/>
          <w:color w:val="000000"/>
          <w:sz w:val="28"/>
        </w:rPr>
        <w:t>
      8-2)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p>
      <w:pPr>
        <w:spacing w:after="0"/>
        <w:ind w:left="0"/>
        <w:jc w:val="both"/>
      </w:pPr>
      <w:r>
        <w:rPr>
          <w:rFonts w:ascii="Times New Roman"/>
          <w:b w:val="false"/>
          <w:i w:val="false"/>
          <w:color w:val="000000"/>
          <w:sz w:val="28"/>
        </w:rPr>
        <w:t>
      9)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pPr>
        <w:spacing w:after="0"/>
        <w:ind w:left="0"/>
        <w:jc w:val="both"/>
      </w:pPr>
      <w:r>
        <w:rPr>
          <w:rFonts w:ascii="Times New Roman"/>
          <w:b w:val="false"/>
          <w:i w:val="false"/>
          <w:color w:val="000000"/>
          <w:sz w:val="28"/>
        </w:rPr>
        <w:t>
      10)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заңнаманормаларына сәйкес лифттің жұмыс істеу қабілеттілігі мен қауіпсіздігін қолдау үшін сервистік қызмет көрсету бойынша қызмет;</w:t>
      </w:r>
    </w:p>
    <w:p>
      <w:pPr>
        <w:spacing w:after="0"/>
        <w:ind w:left="0"/>
        <w:jc w:val="both"/>
      </w:pPr>
      <w:r>
        <w:rPr>
          <w:rFonts w:ascii="Times New Roman"/>
          <w:b w:val="false"/>
          <w:i w:val="false"/>
          <w:color w:val="000000"/>
          <w:sz w:val="28"/>
        </w:rPr>
        <w:t>
      11)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pPr>
        <w:spacing w:after="0"/>
        <w:ind w:left="0"/>
        <w:jc w:val="both"/>
      </w:pPr>
      <w:r>
        <w:rPr>
          <w:rFonts w:ascii="Times New Roman"/>
          <w:b w:val="false"/>
          <w:i w:val="false"/>
          <w:color w:val="000000"/>
          <w:sz w:val="28"/>
        </w:rPr>
        <w:t>
      12) сумен жабдықтау – су ресурстарын жинауды, сақтауды, дайындауды, беруді және бөлуді қамтамасыз ететін іс-шаралар жиынтығы;</w:t>
      </w:r>
    </w:p>
    <w:p>
      <w:pPr>
        <w:spacing w:after="0"/>
        <w:ind w:left="0"/>
        <w:jc w:val="both"/>
      </w:pPr>
      <w:r>
        <w:rPr>
          <w:rFonts w:ascii="Times New Roman"/>
          <w:b w:val="false"/>
          <w:i w:val="false"/>
          <w:color w:val="000000"/>
          <w:sz w:val="28"/>
        </w:rPr>
        <w:t>
      13)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p>
      <w:pPr>
        <w:spacing w:after="0"/>
        <w:ind w:left="0"/>
        <w:jc w:val="both"/>
      </w:pPr>
      <w:r>
        <w:rPr>
          <w:rFonts w:ascii="Times New Roman"/>
          <w:b w:val="false"/>
          <w:i w:val="false"/>
          <w:color w:val="000000"/>
          <w:sz w:val="28"/>
        </w:rPr>
        <w:t>
      14)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pPr>
        <w:spacing w:after="0"/>
        <w:ind w:left="0"/>
        <w:jc w:val="both"/>
      </w:pPr>
      <w:r>
        <w:rPr>
          <w:rFonts w:ascii="Times New Roman"/>
          <w:b w:val="false"/>
          <w:i w:val="false"/>
          <w:color w:val="000000"/>
          <w:sz w:val="28"/>
        </w:rPr>
        <w:t>
      15)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p>
      <w:pPr>
        <w:spacing w:after="0"/>
        <w:ind w:left="0"/>
        <w:jc w:val="both"/>
      </w:pPr>
      <w:r>
        <w:rPr>
          <w:rFonts w:ascii="Times New Roman"/>
          <w:b w:val="false"/>
          <w:i w:val="false"/>
          <w:color w:val="000000"/>
          <w:sz w:val="28"/>
        </w:rPr>
        <w:t>
      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pPr>
        <w:spacing w:after="0"/>
        <w:ind w:left="0"/>
        <w:jc w:val="both"/>
      </w:pPr>
      <w:r>
        <w:rPr>
          <w:rFonts w:ascii="Times New Roman"/>
          <w:b w:val="false"/>
          <w:i w:val="false"/>
          <w:color w:val="000000"/>
          <w:sz w:val="28"/>
        </w:rPr>
        <w:t>
      17) тұрмыстық қатты қалдықтар – қатты нысандағы коммуналдық қалдықтар;</w:t>
      </w:r>
    </w:p>
    <w:p>
      <w:pPr>
        <w:spacing w:after="0"/>
        <w:ind w:left="0"/>
        <w:jc w:val="both"/>
      </w:pPr>
      <w:r>
        <w:rPr>
          <w:rFonts w:ascii="Times New Roman"/>
          <w:b w:val="false"/>
          <w:i w:val="false"/>
          <w:color w:val="000000"/>
          <w:sz w:val="28"/>
        </w:rPr>
        <w:t>
      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pPr>
        <w:spacing w:after="0"/>
        <w:ind w:left="0"/>
        <w:jc w:val="both"/>
      </w:pPr>
      <w:r>
        <w:rPr>
          <w:rFonts w:ascii="Times New Roman"/>
          <w:b w:val="false"/>
          <w:i w:val="false"/>
          <w:color w:val="000000"/>
          <w:sz w:val="28"/>
        </w:rPr>
        <w:t>
      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p>
      <w:pPr>
        <w:spacing w:after="0"/>
        <w:ind w:left="0"/>
        <w:jc w:val="both"/>
      </w:pPr>
      <w:r>
        <w:rPr>
          <w:rFonts w:ascii="Times New Roman"/>
          <w:b w:val="false"/>
          <w:i w:val="false"/>
          <w:color w:val="000000"/>
          <w:sz w:val="28"/>
        </w:rPr>
        <w:t>
      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p>
      <w:pPr>
        <w:spacing w:after="0"/>
        <w:ind w:left="0"/>
        <w:jc w:val="both"/>
      </w:pPr>
      <w:r>
        <w:rPr>
          <w:rFonts w:ascii="Times New Roman"/>
          <w:b w:val="false"/>
          <w:i w:val="false"/>
          <w:color w:val="000000"/>
          <w:sz w:val="28"/>
        </w:rPr>
        <w:t>
      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pPr>
        <w:spacing w:after="0"/>
        <w:ind w:left="0"/>
        <w:jc w:val="both"/>
      </w:pPr>
      <w:r>
        <w:rPr>
          <w:rFonts w:ascii="Times New Roman"/>
          <w:b w:val="false"/>
          <w:i w:val="false"/>
          <w:color w:val="000000"/>
          <w:sz w:val="28"/>
        </w:rPr>
        <w:t>
      20) тұтынушы - коммуналдық және өзге де қосымша қызметтерді пайдаланатын немесе пайдалану ниеті бар жеке немесе заңды тұлға;</w:t>
      </w:r>
    </w:p>
    <w:p>
      <w:pPr>
        <w:spacing w:after="0"/>
        <w:ind w:left="0"/>
        <w:jc w:val="both"/>
      </w:pPr>
      <w:r>
        <w:rPr>
          <w:rFonts w:ascii="Times New Roman"/>
          <w:b w:val="false"/>
          <w:i w:val="false"/>
          <w:color w:val="000000"/>
          <w:sz w:val="28"/>
        </w:rPr>
        <w:t>
      21)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сумен жабдықтау, су бұру, жылумен жабдықтау, газбен жабдықтау, жүк және жолаушылар лифтілері,электрмен жабдықтау, түтін жою, өрт дабылы, ішкі өртке қарсы су құбыры, қоқыс әкету, ауабаптау, желдету, жылуды реттеу және вакуумдау жүйелері, тогы әлсіз инженерлік жүйелер;</w:t>
      </w:r>
    </w:p>
    <w:p>
      <w:pPr>
        <w:spacing w:after="0"/>
        <w:ind w:left="0"/>
        <w:jc w:val="both"/>
      </w:pPr>
      <w:r>
        <w:rPr>
          <w:rFonts w:ascii="Times New Roman"/>
          <w:b w:val="false"/>
          <w:i w:val="false"/>
          <w:color w:val="000000"/>
          <w:sz w:val="28"/>
        </w:rPr>
        <w:t>
      22) электрмен жабдықтау – электр энергиясын өндіру, беру және тұтынушыларға сату жөніндегі қызмет.</w:t>
      </w:r>
    </w:p>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p>
      <w:pPr>
        <w:spacing w:after="0"/>
        <w:ind w:left="0"/>
        <w:jc w:val="both"/>
      </w:pPr>
      <w:r>
        <w:rPr>
          <w:rFonts w:ascii="Times New Roman"/>
          <w:b w:val="false"/>
          <w:i w:val="false"/>
          <w:color w:val="000000"/>
          <w:sz w:val="28"/>
        </w:rPr>
        <w:t>
      3) суық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p>
      <w:pPr>
        <w:spacing w:after="0"/>
        <w:ind w:left="0"/>
        <w:jc w:val="both"/>
      </w:pPr>
      <w:r>
        <w:rPr>
          <w:rFonts w:ascii="Times New Roman"/>
          <w:b w:val="false"/>
          <w:i w:val="false"/>
          <w:color w:val="000000"/>
          <w:sz w:val="28"/>
        </w:rPr>
        <w:t>
      5)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p>
      <w:pPr>
        <w:spacing w:after="0"/>
        <w:ind w:left="0"/>
        <w:jc w:val="both"/>
      </w:pPr>
      <w:r>
        <w:rPr>
          <w:rFonts w:ascii="Times New Roman"/>
          <w:b w:val="false"/>
          <w:i w:val="false"/>
          <w:color w:val="000000"/>
          <w:sz w:val="28"/>
        </w:rPr>
        <w:t>
      6)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p>
      <w:pPr>
        <w:spacing w:after="0"/>
        <w:ind w:left="0"/>
        <w:jc w:val="both"/>
      </w:pPr>
      <w:r>
        <w:rPr>
          <w:rFonts w:ascii="Times New Roman"/>
          <w:b w:val="false"/>
          <w:i w:val="false"/>
          <w:color w:val="000000"/>
          <w:sz w:val="28"/>
        </w:rPr>
        <w:t>
      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p>
      <w:pPr>
        <w:spacing w:after="0"/>
        <w:ind w:left="0"/>
        <w:jc w:val="both"/>
      </w:pPr>
      <w:r>
        <w:rPr>
          <w:rFonts w:ascii="Times New Roman"/>
          <w:b w:val="false"/>
          <w:i w:val="false"/>
          <w:color w:val="000000"/>
          <w:sz w:val="28"/>
        </w:rPr>
        <w:t>
      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p>
      <w:pPr>
        <w:spacing w:after="0"/>
        <w:ind w:left="0"/>
        <w:jc w:val="both"/>
      </w:pPr>
      <w:r>
        <w:rPr>
          <w:rFonts w:ascii="Times New Roman"/>
          <w:b w:val="false"/>
          <w:i w:val="false"/>
          <w:color w:val="000000"/>
          <w:sz w:val="28"/>
        </w:rPr>
        <w:t>
      12.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p>
      <w:pPr>
        <w:spacing w:after="0"/>
        <w:ind w:left="0"/>
        <w:jc w:val="both"/>
      </w:pPr>
      <w:r>
        <w:rPr>
          <w:rFonts w:ascii="Times New Roman"/>
          <w:b w:val="false"/>
          <w:i w:val="false"/>
          <w:color w:val="000000"/>
          <w:sz w:val="28"/>
        </w:rPr>
        <w:t>
      13.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p>
      <w:pPr>
        <w:spacing w:after="0"/>
        <w:ind w:left="0"/>
        <w:jc w:val="both"/>
      </w:pPr>
      <w:r>
        <w:rPr>
          <w:rFonts w:ascii="Times New Roman"/>
          <w:b w:val="false"/>
          <w:i w:val="false"/>
          <w:color w:val="000000"/>
          <w:sz w:val="28"/>
        </w:rPr>
        <w:t>
      14.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p>
      <w:pPr>
        <w:spacing w:after="0"/>
        <w:ind w:left="0"/>
        <w:jc w:val="both"/>
      </w:pPr>
      <w:r>
        <w:rPr>
          <w:rFonts w:ascii="Times New Roman"/>
          <w:b w:val="false"/>
          <w:i w:val="false"/>
          <w:color w:val="000000"/>
          <w:sz w:val="28"/>
        </w:rPr>
        <w:t xml:space="preserve">
      15.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жергілікті өкілді органдар бекіткен жылыту маусымына дайындық және оны өткізу қағидаларына сәйкес ұйымдастырады.</w:t>
      </w:r>
    </w:p>
    <w:p>
      <w:pPr>
        <w:spacing w:after="0"/>
        <w:ind w:left="0"/>
        <w:jc w:val="both"/>
      </w:pPr>
      <w:r>
        <w:rPr>
          <w:rFonts w:ascii="Times New Roman"/>
          <w:b w:val="false"/>
          <w:i w:val="false"/>
          <w:color w:val="000000"/>
          <w:sz w:val="28"/>
        </w:rPr>
        <w:t>
      16.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p>
      <w:pPr>
        <w:spacing w:after="0"/>
        <w:ind w:left="0"/>
        <w:jc w:val="both"/>
      </w:pPr>
      <w:r>
        <w:rPr>
          <w:rFonts w:ascii="Times New Roman"/>
          <w:b w:val="false"/>
          <w:i w:val="false"/>
          <w:color w:val="000000"/>
          <w:sz w:val="28"/>
        </w:rPr>
        <w:t>
      17.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p>
      <w:pPr>
        <w:spacing w:after="0"/>
        <w:ind w:left="0"/>
        <w:jc w:val="both"/>
      </w:pPr>
      <w:r>
        <w:rPr>
          <w:rFonts w:ascii="Times New Roman"/>
          <w:b w:val="false"/>
          <w:i w:val="false"/>
          <w:color w:val="000000"/>
          <w:sz w:val="28"/>
        </w:rPr>
        <w:t>
      18.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pPr>
        <w:spacing w:after="0"/>
        <w:ind w:left="0"/>
        <w:jc w:val="both"/>
      </w:pPr>
      <w:r>
        <w:rPr>
          <w:rFonts w:ascii="Times New Roman"/>
          <w:b w:val="false"/>
          <w:i w:val="false"/>
          <w:color w:val="000000"/>
          <w:sz w:val="28"/>
        </w:rPr>
        <w:t>
      19.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pPr>
        <w:spacing w:after="0"/>
        <w:ind w:left="0"/>
        <w:jc w:val="both"/>
      </w:pPr>
      <w:r>
        <w:rPr>
          <w:rFonts w:ascii="Times New Roman"/>
          <w:b w:val="false"/>
          <w:i w:val="false"/>
          <w:color w:val="000000"/>
          <w:sz w:val="28"/>
        </w:rPr>
        <w:t>
      20.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Заңына сәйкес жүктеледі.</w:t>
      </w:r>
    </w:p>
    <w:p>
      <w:pPr>
        <w:spacing w:after="0"/>
        <w:ind w:left="0"/>
        <w:jc w:val="both"/>
      </w:pPr>
      <w:r>
        <w:rPr>
          <w:rFonts w:ascii="Times New Roman"/>
          <w:b w:val="false"/>
          <w:i w:val="false"/>
          <w:color w:val="000000"/>
          <w:sz w:val="28"/>
        </w:rPr>
        <w:t>
      21. Тұтынушы:</w:t>
      </w:r>
    </w:p>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pPr>
        <w:spacing w:after="0"/>
        <w:ind w:left="0"/>
        <w:jc w:val="both"/>
      </w:pPr>
      <w:r>
        <w:rPr>
          <w:rFonts w:ascii="Times New Roman"/>
          <w:b w:val="false"/>
          <w:i w:val="false"/>
          <w:color w:val="000000"/>
          <w:sz w:val="28"/>
        </w:rPr>
        <w:t>
      6) Қазақстан Республикасы Энергетика министрінің 2015 жылғы 20 ақпандағы № 111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p>
      <w:pPr>
        <w:spacing w:after="0"/>
        <w:ind w:left="0"/>
        <w:jc w:val="both"/>
      </w:pPr>
      <w:r>
        <w:rPr>
          <w:rFonts w:ascii="Times New Roman"/>
          <w:b w:val="false"/>
          <w:i w:val="false"/>
          <w:color w:val="000000"/>
          <w:sz w:val="28"/>
        </w:rPr>
        <w:t>
      22. Жеткізуші:</w:t>
      </w:r>
    </w:p>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p>
      <w:pPr>
        <w:spacing w:after="0"/>
        <w:ind w:left="0"/>
        <w:jc w:val="both"/>
      </w:pPr>
      <w:r>
        <w:rPr>
          <w:rFonts w:ascii="Times New Roman"/>
          <w:b w:val="false"/>
          <w:i w:val="false"/>
          <w:color w:val="000000"/>
          <w:sz w:val="28"/>
        </w:rPr>
        <w:t>
      23. Тұтынушы коммуналдық қызметтер үшін төлемді Үлгілік қағидалардың қосымшасына сәйкес нысан бойынша бірыңғай төлем құжаты бойынша жүргізеді.</w:t>
      </w:r>
    </w:p>
    <w:p>
      <w:pPr>
        <w:spacing w:after="0"/>
        <w:ind w:left="0"/>
        <w:jc w:val="both"/>
      </w:pPr>
      <w:r>
        <w:rPr>
          <w:rFonts w:ascii="Times New Roman"/>
          <w:b w:val="false"/>
          <w:i w:val="false"/>
          <w:color w:val="000000"/>
          <w:sz w:val="28"/>
        </w:rPr>
        <w:t>
      24.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p>
      <w:pPr>
        <w:spacing w:after="0"/>
        <w:ind w:left="0"/>
        <w:jc w:val="both"/>
      </w:pPr>
      <w:r>
        <w:rPr>
          <w:rFonts w:ascii="Times New Roman"/>
          <w:b w:val="false"/>
          <w:i w:val="false"/>
          <w:color w:val="000000"/>
          <w:sz w:val="28"/>
        </w:rPr>
        <w:t>
      24-1.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p>
      <w:pPr>
        <w:spacing w:after="0"/>
        <w:ind w:left="0"/>
        <w:jc w:val="both"/>
      </w:pPr>
      <w:r>
        <w:rPr>
          <w:rFonts w:ascii="Times New Roman"/>
          <w:b w:val="false"/>
          <w:i w:val="false"/>
          <w:color w:val="000000"/>
          <w:sz w:val="28"/>
        </w:rPr>
        <w:t>
      24-2.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p>
      <w:pPr>
        <w:spacing w:after="0"/>
        <w:ind w:left="0"/>
        <w:jc w:val="both"/>
      </w:pPr>
      <w:r>
        <w:rPr>
          <w:rFonts w:ascii="Times New Roman"/>
          <w:b w:val="false"/>
          <w:i w:val="false"/>
          <w:color w:val="000000"/>
          <w:sz w:val="28"/>
        </w:rPr>
        <w:t>
      24-3.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p>
      <w:pPr>
        <w:spacing w:after="0"/>
        <w:ind w:left="0"/>
        <w:jc w:val="both"/>
      </w:pPr>
      <w:r>
        <w:rPr>
          <w:rFonts w:ascii="Times New Roman"/>
          <w:b w:val="false"/>
          <w:i w:val="false"/>
          <w:color w:val="000000"/>
          <w:sz w:val="28"/>
        </w:rPr>
        <w:t>
      25.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p>
      <w:pPr>
        <w:spacing w:after="0"/>
        <w:ind w:left="0"/>
        <w:jc w:val="both"/>
      </w:pPr>
      <w:r>
        <w:rPr>
          <w:rFonts w:ascii="Times New Roman"/>
          <w:b w:val="false"/>
          <w:i w:val="false"/>
          <w:color w:val="000000"/>
          <w:sz w:val="28"/>
        </w:rPr>
        <w:t>
      26.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p>
      <w:pPr>
        <w:spacing w:after="0"/>
        <w:ind w:left="0"/>
        <w:jc w:val="both"/>
      </w:pPr>
      <w:r>
        <w:rPr>
          <w:rFonts w:ascii="Times New Roman"/>
          <w:b w:val="false"/>
          <w:i w:val="false"/>
          <w:color w:val="000000"/>
          <w:sz w:val="28"/>
        </w:rPr>
        <w:t xml:space="preserve">
      27.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10-2-бабының </w:t>
      </w:r>
      <w:r>
        <w:rPr>
          <w:rFonts w:ascii="Times New Roman"/>
          <w:b w:val="false"/>
          <w:i w:val="false"/>
          <w:color w:val="000000"/>
          <w:sz w:val="28"/>
        </w:rPr>
        <w:t>10-24) тармақшасына</w:t>
      </w:r>
      <w:r>
        <w:rPr>
          <w:rFonts w:ascii="Times New Roman"/>
          <w:b w:val="false"/>
          <w:i w:val="false"/>
          <w:color w:val="000000"/>
          <w:sz w:val="28"/>
        </w:rPr>
        <w:t xml:space="preserve">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pPr>
        <w:spacing w:after="0"/>
        <w:ind w:left="0"/>
        <w:jc w:val="both"/>
      </w:pPr>
      <w:r>
        <w:rPr>
          <w:rFonts w:ascii="Times New Roman"/>
          <w:b w:val="false"/>
          <w:i w:val="false"/>
          <w:color w:val="000000"/>
          <w:sz w:val="28"/>
        </w:rPr>
        <w:t xml:space="preserve">
      28.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жергілікті атқарушы орган бекіткен тұтыну нормалар бойынша.</w:t>
      </w:r>
    </w:p>
    <w:p>
      <w:pPr>
        <w:spacing w:after="0"/>
        <w:ind w:left="0"/>
        <w:jc w:val="both"/>
      </w:pPr>
      <w:r>
        <w:rPr>
          <w:rFonts w:ascii="Times New Roman"/>
          <w:b w:val="false"/>
          <w:i w:val="false"/>
          <w:color w:val="000000"/>
          <w:sz w:val="28"/>
        </w:rPr>
        <w:t>
      29.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p>
      <w:pPr>
        <w:spacing w:after="0"/>
        <w:ind w:left="0"/>
        <w:jc w:val="both"/>
      </w:pPr>
      <w:r>
        <w:rPr>
          <w:rFonts w:ascii="Times New Roman"/>
          <w:b w:val="false"/>
          <w:i w:val="false"/>
          <w:color w:val="000000"/>
          <w:sz w:val="28"/>
        </w:rPr>
        <w:t>
      30.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p>
      <w:pPr>
        <w:spacing w:after="0"/>
        <w:ind w:left="0"/>
        <w:jc w:val="both"/>
      </w:pPr>
      <w:r>
        <w:rPr>
          <w:rFonts w:ascii="Times New Roman"/>
          <w:b w:val="false"/>
          <w:i w:val="false"/>
          <w:color w:val="000000"/>
          <w:sz w:val="28"/>
        </w:rPr>
        <w:t>
      31.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p>
      <w:pPr>
        <w:spacing w:after="0"/>
        <w:ind w:left="0"/>
        <w:jc w:val="both"/>
      </w:pPr>
      <w:r>
        <w:rPr>
          <w:rFonts w:ascii="Times New Roman"/>
          <w:b w:val="false"/>
          <w:i w:val="false"/>
          <w:color w:val="000000"/>
          <w:sz w:val="28"/>
        </w:rPr>
        <w:t>
      32. Жеткізуші мен тұтынушы арасындағы барлық даулы мәселелер заңнамада белгіленген тәртіппен шешіледі.</w:t>
      </w:r>
    </w:p>
    <w:p>
      <w:pPr>
        <w:spacing w:after="0"/>
        <w:ind w:left="0"/>
        <w:jc w:val="left"/>
      </w:pPr>
      <w:r>
        <w:rPr>
          <w:rFonts w:ascii="Times New Roman"/>
          <w:b/>
          <w:i w:val="false"/>
          <w:color w:val="000000"/>
        </w:rPr>
        <w:t xml:space="preserve"> 4-1-тарау. БЕО-ның талаптары мен жұмыс тәртібі</w:t>
      </w:r>
    </w:p>
    <w:p>
      <w:pPr>
        <w:spacing w:after="0"/>
        <w:ind w:left="0"/>
        <w:jc w:val="both"/>
      </w:pPr>
      <w:r>
        <w:rPr>
          <w:rFonts w:ascii="Times New Roman"/>
          <w:b w:val="false"/>
          <w:i w:val="false"/>
          <w:color w:val="000000"/>
          <w:sz w:val="28"/>
        </w:rPr>
        <w:t>
      32-1.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p>
      <w:pPr>
        <w:spacing w:after="0"/>
        <w:ind w:left="0"/>
        <w:jc w:val="both"/>
      </w:pPr>
      <w:r>
        <w:rPr>
          <w:rFonts w:ascii="Times New Roman"/>
          <w:b w:val="false"/>
          <w:i w:val="false"/>
          <w:color w:val="000000"/>
          <w:sz w:val="28"/>
        </w:rPr>
        <w:t>
      32-2.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p>
      <w:pPr>
        <w:spacing w:after="0"/>
        <w:ind w:left="0"/>
        <w:jc w:val="both"/>
      </w:pPr>
      <w:r>
        <w:rPr>
          <w:rFonts w:ascii="Times New Roman"/>
          <w:b w:val="false"/>
          <w:i w:val="false"/>
          <w:color w:val="000000"/>
          <w:sz w:val="28"/>
        </w:rPr>
        <w:t>
      32-3.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p>
      <w:pPr>
        <w:spacing w:after="0"/>
        <w:ind w:left="0"/>
        <w:jc w:val="both"/>
      </w:pPr>
      <w:r>
        <w:rPr>
          <w:rFonts w:ascii="Times New Roman"/>
          <w:b w:val="false"/>
          <w:i w:val="false"/>
          <w:color w:val="000000"/>
          <w:sz w:val="28"/>
        </w:rPr>
        <w:t>
      32-4.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p>
      <w:pPr>
        <w:spacing w:after="0"/>
        <w:ind w:left="0"/>
        <w:jc w:val="both"/>
      </w:pPr>
      <w:r>
        <w:rPr>
          <w:rFonts w:ascii="Times New Roman"/>
          <w:b w:val="false"/>
          <w:i w:val="false"/>
          <w:color w:val="000000"/>
          <w:sz w:val="28"/>
        </w:rPr>
        <w:t>
      32-5. БЕО жеткізуші ұсынған есеп айырысу шоттары туралы мәліметтердің дұрыстығын тексеруді жүзеге асырады;</w:t>
      </w:r>
    </w:p>
    <w:p>
      <w:pPr>
        <w:spacing w:after="0"/>
        <w:ind w:left="0"/>
        <w:jc w:val="both"/>
      </w:pPr>
      <w:r>
        <w:rPr>
          <w:rFonts w:ascii="Times New Roman"/>
          <w:b w:val="false"/>
          <w:i w:val="false"/>
          <w:color w:val="000000"/>
          <w:sz w:val="28"/>
        </w:rPr>
        <w:t>
      32-6.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p>
      <w:pPr>
        <w:spacing w:after="0"/>
        <w:ind w:left="0"/>
        <w:jc w:val="both"/>
      </w:pPr>
      <w:r>
        <w:rPr>
          <w:rFonts w:ascii="Times New Roman"/>
          <w:b w:val="false"/>
          <w:i w:val="false"/>
          <w:color w:val="000000"/>
          <w:sz w:val="28"/>
        </w:rPr>
        <w:t>
      32-7. БЕО жеткізуші ұсынған ақпараттың және ұсынылған шоттардың сәйкестігіне толық жауапты болады;</w:t>
      </w:r>
    </w:p>
    <w:p>
      <w:pPr>
        <w:spacing w:after="0"/>
        <w:ind w:left="0"/>
        <w:jc w:val="both"/>
      </w:pPr>
      <w:r>
        <w:rPr>
          <w:rFonts w:ascii="Times New Roman"/>
          <w:b w:val="false"/>
          <w:i w:val="false"/>
          <w:color w:val="000000"/>
          <w:sz w:val="28"/>
        </w:rPr>
        <w:t>
      32-8.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p>
      <w:pPr>
        <w:spacing w:after="0"/>
        <w:ind w:left="0"/>
        <w:jc w:val="both"/>
      </w:pPr>
      <w:r>
        <w:rPr>
          <w:rFonts w:ascii="Times New Roman"/>
          <w:b w:val="false"/>
          <w:i w:val="false"/>
          <w:color w:val="000000"/>
          <w:sz w:val="28"/>
        </w:rPr>
        <w:t>
      32-9. Сәйкессіздіктер анықталған жағдайда БЕО бастама жасайды:</w:t>
      </w:r>
    </w:p>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p>
      <w:pPr>
        <w:spacing w:after="0"/>
        <w:ind w:left="0"/>
        <w:jc w:val="both"/>
      </w:pPr>
      <w:r>
        <w:rPr>
          <w:rFonts w:ascii="Times New Roman"/>
          <w:b w:val="false"/>
          <w:i w:val="false"/>
          <w:color w:val="000000"/>
          <w:sz w:val="28"/>
        </w:rPr>
        <w:t>
      3) тиісті шотты түзетуге бастамашылық етуге;</w:t>
      </w:r>
    </w:p>
    <w:p>
      <w:pPr>
        <w:spacing w:after="0"/>
        <w:ind w:left="0"/>
        <w:jc w:val="both"/>
      </w:pPr>
      <w:r>
        <w:rPr>
          <w:rFonts w:ascii="Times New Roman"/>
          <w:b w:val="false"/>
          <w:i w:val="false"/>
          <w:color w:val="000000"/>
          <w:sz w:val="28"/>
        </w:rPr>
        <w:t>
      32-10.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p>
      <w:pPr>
        <w:spacing w:after="0"/>
        <w:ind w:left="0"/>
        <w:jc w:val="both"/>
      </w:pPr>
      <w:r>
        <w:rPr>
          <w:rFonts w:ascii="Times New Roman"/>
          <w:b w:val="false"/>
          <w:i w:val="false"/>
          <w:color w:val="000000"/>
          <w:sz w:val="28"/>
        </w:rPr>
        <w:t>
      БЕО міндетті:</w:t>
      </w:r>
    </w:p>
    <w:p>
      <w:pPr>
        <w:spacing w:after="0"/>
        <w:ind w:left="0"/>
        <w:jc w:val="both"/>
      </w:pPr>
      <w:r>
        <w:rPr>
          <w:rFonts w:ascii="Times New Roman"/>
          <w:b w:val="false"/>
          <w:i w:val="false"/>
          <w:color w:val="000000"/>
          <w:sz w:val="28"/>
        </w:rPr>
        <w:t>
      1) шоттарды ұсынудың ішкі рәсімін қайта қарауды жүргізуге;</w:t>
      </w:r>
    </w:p>
    <w:p>
      <w:pPr>
        <w:spacing w:after="0"/>
        <w:ind w:left="0"/>
        <w:jc w:val="both"/>
      </w:pPr>
      <w:r>
        <w:rPr>
          <w:rFonts w:ascii="Times New Roman"/>
          <w:b w:val="false"/>
          <w:i w:val="false"/>
          <w:color w:val="000000"/>
          <w:sz w:val="28"/>
        </w:rPr>
        <w:t>
      2) тиісті ішкі талаптарды қайта қарауға бастамашылық жасауға;</w:t>
      </w:r>
    </w:p>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p>
      <w:pPr>
        <w:spacing w:after="0"/>
        <w:ind w:left="0"/>
        <w:jc w:val="both"/>
      </w:pPr>
      <w:r>
        <w:rPr>
          <w:rFonts w:ascii="Times New Roman"/>
          <w:b w:val="false"/>
          <w:i w:val="false"/>
          <w:color w:val="000000"/>
          <w:sz w:val="28"/>
        </w:rPr>
        <w:t>
      32-11. Барлық тексерулердің нәтижелері құжатпен ресімделуге және жүргізілген күннен бастап кемінде үш жыл бойы сақталуға тиіс;</w:t>
      </w:r>
    </w:p>
    <w:p>
      <w:pPr>
        <w:spacing w:after="0"/>
        <w:ind w:left="0"/>
        <w:jc w:val="both"/>
      </w:pPr>
      <w:r>
        <w:rPr>
          <w:rFonts w:ascii="Times New Roman"/>
          <w:b w:val="false"/>
          <w:i w:val="false"/>
          <w:color w:val="000000"/>
          <w:sz w:val="28"/>
        </w:rPr>
        <w:t>
      32-12. БЕО-ға қойылатын талаптар:</w:t>
      </w:r>
    </w:p>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p>
      <w:pPr>
        <w:spacing w:after="0"/>
        <w:ind w:left="0"/>
        <w:jc w:val="both"/>
      </w:pPr>
      <w:r>
        <w:rPr>
          <w:rFonts w:ascii="Times New Roman"/>
          <w:b w:val="false"/>
          <w:i w:val="false"/>
          <w:color w:val="000000"/>
          <w:sz w:val="28"/>
        </w:rPr>
        <w:t>
      32-13. БЕО функциялары:</w:t>
      </w:r>
    </w:p>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p>
      <w:pPr>
        <w:spacing w:after="0"/>
        <w:ind w:left="0"/>
        <w:jc w:val="both"/>
      </w:pPr>
      <w:r>
        <w:rPr>
          <w:rFonts w:ascii="Times New Roman"/>
          <w:b w:val="false"/>
          <w:i w:val="false"/>
          <w:color w:val="000000"/>
          <w:sz w:val="28"/>
        </w:rPr>
        <w:t>
      32-14. БЕО қызметінің нәтижелілігін бағалау:</w:t>
      </w:r>
    </w:p>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p>
      <w:pPr>
        <w:spacing w:after="0"/>
        <w:ind w:left="0"/>
        <w:jc w:val="both"/>
      </w:pPr>
      <w:r>
        <w:rPr>
          <w:rFonts w:ascii="Times New Roman"/>
          <w:b w:val="false"/>
          <w:i w:val="false"/>
          <w:color w:val="000000"/>
          <w:sz w:val="28"/>
        </w:rPr>
        <w:t>
      б) ұсынылған шоттардың дұрыстығы мен уақтылылығы пайызы;</w:t>
      </w:r>
    </w:p>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p>
      <w:pPr>
        <w:spacing w:after="0"/>
        <w:ind w:left="0"/>
        <w:jc w:val="left"/>
      </w:pPr>
      <w:r>
        <w:rPr>
          <w:rFonts w:ascii="Times New Roman"/>
          <w:b/>
          <w:i w:val="false"/>
          <w:color w:val="000000"/>
        </w:rPr>
        <w:t xml:space="preserve"> 5-тарау. Дауларды шешу тәртібі</w:t>
      </w:r>
    </w:p>
    <w:p>
      <w:pPr>
        <w:spacing w:after="0"/>
        <w:ind w:left="0"/>
        <w:jc w:val="both"/>
      </w:pPr>
      <w:r>
        <w:rPr>
          <w:rFonts w:ascii="Times New Roman"/>
          <w:b w:val="false"/>
          <w:i w:val="false"/>
          <w:color w:val="000000"/>
          <w:sz w:val="28"/>
        </w:rPr>
        <w:t>
      33.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p>
      <w:pPr>
        <w:spacing w:after="0"/>
        <w:ind w:left="0"/>
        <w:jc w:val="both"/>
      </w:pPr>
      <w:r>
        <w:rPr>
          <w:rFonts w:ascii="Times New Roman"/>
          <w:b w:val="false"/>
          <w:i w:val="false"/>
          <w:color w:val="000000"/>
          <w:sz w:val="28"/>
        </w:rPr>
        <w:t>
      34.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p>
      <w:pPr>
        <w:spacing w:after="0"/>
        <w:ind w:left="0"/>
        <w:jc w:val="both"/>
      </w:pPr>
      <w:r>
        <w:rPr>
          <w:rFonts w:ascii="Times New Roman"/>
          <w:b w:val="false"/>
          <w:i w:val="false"/>
          <w:color w:val="000000"/>
          <w:sz w:val="28"/>
        </w:rPr>
        <w:t>
      35.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p>
      <w:pPr>
        <w:spacing w:after="0"/>
        <w:ind w:left="0"/>
        <w:jc w:val="both"/>
      </w:pPr>
      <w:r>
        <w:rPr>
          <w:rFonts w:ascii="Times New Roman"/>
          <w:b w:val="false"/>
          <w:i w:val="false"/>
          <w:color w:val="000000"/>
          <w:sz w:val="28"/>
        </w:rPr>
        <w:t>
      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p>
      <w:pPr>
        <w:spacing w:after="0"/>
        <w:ind w:left="0"/>
        <w:jc w:val="both"/>
      </w:pPr>
      <w:r>
        <w:rPr>
          <w:rFonts w:ascii="Times New Roman"/>
          <w:b w:val="false"/>
          <w:i w:val="false"/>
          <w:color w:val="000000"/>
          <w:sz w:val="28"/>
        </w:rPr>
        <w:t>
      36.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p>
      <w:pPr>
        <w:spacing w:after="0"/>
        <w:ind w:left="0"/>
        <w:jc w:val="both"/>
      </w:pPr>
      <w:r>
        <w:rPr>
          <w:rFonts w:ascii="Times New Roman"/>
          <w:b w:val="false"/>
          <w:i w:val="false"/>
          <w:color w:val="000000"/>
          <w:sz w:val="28"/>
        </w:rPr>
        <w:t>
      37.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p>
      <w:pPr>
        <w:spacing w:after="0"/>
        <w:ind w:left="0"/>
        <w:jc w:val="left"/>
      </w:pPr>
      <w:r>
        <w:rPr>
          <w:rFonts w:ascii="Times New Roman"/>
          <w:b/>
          <w:i w:val="false"/>
          <w:color w:val="000000"/>
        </w:rPr>
        <w:t xml:space="preserve"> 6-тарау. Қорытынды ережелер</w:t>
      </w:r>
    </w:p>
    <w:p>
      <w:pPr>
        <w:spacing w:after="0"/>
        <w:ind w:left="0"/>
        <w:jc w:val="both"/>
      </w:pPr>
      <w:r>
        <w:rPr>
          <w:rFonts w:ascii="Times New Roman"/>
          <w:b w:val="false"/>
          <w:i w:val="false"/>
          <w:color w:val="000000"/>
          <w:sz w:val="28"/>
        </w:rPr>
        <w:t>
      38. Коммуналдық көрсетілетін қызметтерді ұсыну қағидаларын осы Қағидалардың негізінде, елді мекендердің табиғи, климаттық, геологиялық, гидрогеологиялық және сейсмикалық факторларын ескере отырып жергілікті атқарушы органдар әзірлейді және қажет болған жағдайда Қазақстан Республикасының қолданыстағы заңнамасына қайшы келмейтін басқа ережелермен толықтырады.</w:t>
      </w:r>
    </w:p>
    <w:p>
      <w:pPr>
        <w:spacing w:after="0"/>
        <w:ind w:left="0"/>
        <w:jc w:val="both"/>
      </w:pPr>
      <w:r>
        <w:rPr>
          <w:rFonts w:ascii="Times New Roman"/>
          <w:b w:val="false"/>
          <w:i w:val="false"/>
          <w:color w:val="000000"/>
          <w:sz w:val="28"/>
        </w:rPr>
        <w:t>
      39.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саласындағы нормативтік құжаттарды, нормативтік құқықтық актілерді басшылыққа 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