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320e" w14:textId="ea63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қоғамдық көлікте (таксиден басқа) Ерейментау ауданы азаматтарының жекелеген санаттарына жолақысын төлеу жөніндегі жеңілдік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2026 жылғы 27 наурыздағы № а-3/72 бірлескен қаулысы және Ақмола облысы Ерейментау аудандық мәслихатының 2026 жылғы 27 наурыздағы № 8С-52/9-26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 және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 қоғамдық көлікте (таксиден басқа) Ерейментау ауданы азаматтарының келесі санаттарына тегін жолақы түрінде жеңілдік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кәмелетке толмаған бірге тұратын төрт және одан да көп балалары бар көп балалы отбасыларға (заңды өкілдерінің біріне);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отбасылардан шыққан мектеп жасындағы балаларға.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болып Ерейментау ауданының бюджеті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Ерейментау ауданы әкімдігінің қаулысы және Ерейментау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