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2de6" w14:textId="2662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2026 жылғы 26 қаңтардағы № а-1/15 бірлескен қаулысы және Ақмола облысы Ерейментау аудандық мәслихатының 2026 жылғы 26 қаңтардағы № 8С-50/4-26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Кодексiнің 43-1 бабының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 және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айқандалсын.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және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№а-1/15 бірлескен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8С-50/4-26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ауданы,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