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e65a0a" w14:textId="ce65a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Егіндікөл аудандық мәслихатының 2024 жылғы 31 қаңтардағы № 8C16-2 "Егіндікөл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both"/>
      </w:pPr>
      <w:r>
        <w:rPr>
          <w:rFonts w:ascii="Times New Roman"/>
          <w:b w:val="false"/>
          <w:i w:val="false"/>
          <w:color w:val="000000"/>
          <w:sz w:val="28"/>
        </w:rPr>
        <w:t>Ақмола облысы Егіндікөл аудандық мәслихатының 2026 жылғы 10 маусымдағы № 8С41-3 шешімі</w:t>
      </w:r>
    </w:p>
    <w:p>
      <w:pPr>
        <w:spacing w:after="0"/>
        <w:ind w:left="0"/>
        <w:jc w:val="both"/>
      </w:pPr>
      <w:bookmarkStart w:name="z1" w:id="0"/>
      <w:r>
        <w:rPr>
          <w:rFonts w:ascii="Times New Roman"/>
          <w:b w:val="false"/>
          <w:i w:val="false"/>
          <w:color w:val="000000"/>
          <w:sz w:val="28"/>
        </w:rPr>
        <w:t>
      Егіндікөл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Егіндікөл аудандық мәслихатының "Егіндікөл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2024 жылғы 31 қаңтардағы № 8C16-2 (Нормативтік құқықтық актілерді мемлекеттік тіркеу тізілімінде № 8692-03 болып тіркелген) </w:t>
      </w:r>
      <w:r>
        <w:rPr>
          <w:rFonts w:ascii="Times New Roman"/>
          <w:b w:val="false"/>
          <w:i w:val="false"/>
          <w:color w:val="000000"/>
          <w:sz w:val="28"/>
        </w:rPr>
        <w:t>шешіміне</w:t>
      </w:r>
      <w:r>
        <w:rPr>
          <w:rFonts w:ascii="Times New Roman"/>
          <w:b w:val="false"/>
          <w:i w:val="false"/>
          <w:color w:val="000000"/>
          <w:sz w:val="28"/>
        </w:rPr>
        <w:t xml:space="preserve">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қосымшасына сәйкес жаңа редакцияда жазылсын.</w:t>
      </w:r>
    </w:p>
    <w:bookmarkEnd w:id="2"/>
    <w:bookmarkStart w:name="z4"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Егіндікөл ауданды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Шынтеміров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Егіндікөл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10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8С41-3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Егіндікөл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31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8С16-2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bl>
    <w:bookmarkStart w:name="z6" w:id="4"/>
    <w:p>
      <w:pPr>
        <w:spacing w:after="0"/>
        <w:ind w:left="0"/>
        <w:jc w:val="left"/>
      </w:pPr>
      <w:r>
        <w:rPr>
          <w:rFonts w:ascii="Times New Roman"/>
          <w:b/>
          <w:i w:val="false"/>
          <w:color w:val="000000"/>
        </w:rPr>
        <w:t xml:space="preserve"> Егіндікөл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1-тарау. Жалпы ережелер</w:t>
      </w:r>
    </w:p>
    <w:bookmarkEnd w:id="4"/>
    <w:p>
      <w:pPr>
        <w:spacing w:after="0"/>
        <w:ind w:left="0"/>
        <w:jc w:val="both"/>
      </w:pPr>
      <w:r>
        <w:rPr>
          <w:rFonts w:ascii="Times New Roman"/>
          <w:b w:val="false"/>
          <w:i w:val="false"/>
          <w:color w:val="000000"/>
          <w:sz w:val="28"/>
        </w:rPr>
        <w:t xml:space="preserve">
      1. Егіндікөл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(бұдан әрі – Үлгілік қағидалар)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Егіндікөл ауданының әлеуметтік көмек көрсетудің, оның мөлшерлерін белгілеудің және мұқтаж азаматтардың жекелеген санаттарының тізбесін айқындаудың тәртібін айқындайды.</w:t>
      </w:r>
    </w:p>
    <w:p>
      <w:pPr>
        <w:spacing w:after="0"/>
        <w:ind w:left="0"/>
        <w:jc w:val="both"/>
      </w:pPr>
      <w:r>
        <w:rPr>
          <w:rFonts w:ascii="Times New Roman"/>
          <w:b w:val="false"/>
          <w:i w:val="false"/>
          <w:color w:val="000000"/>
          <w:sz w:val="28"/>
        </w:rPr>
        <w:t>
      2. Осы Қағидалар Егіндікөл ауданының аумағында тұрақты тұратын және тіркелген адамдарға қолданылады.</w:t>
      </w:r>
    </w:p>
    <w:p>
      <w:pPr>
        <w:spacing w:after="0"/>
        <w:ind w:left="0"/>
        <w:jc w:val="both"/>
      </w:pPr>
      <w:r>
        <w:rPr>
          <w:rFonts w:ascii="Times New Roman"/>
          <w:b w:val="false"/>
          <w:i w:val="false"/>
          <w:color w:val="000000"/>
          <w:sz w:val="28"/>
        </w:rPr>
        <w:t>
      3. Осы Қағидаларда пайдаланылатын негізгі терминдер мен ұғымдар:</w:t>
      </w:r>
    </w:p>
    <w:p>
      <w:pPr>
        <w:spacing w:after="0"/>
        <w:ind w:left="0"/>
        <w:jc w:val="both"/>
      </w:pPr>
      <w:r>
        <w:rPr>
          <w:rFonts w:ascii="Times New Roman"/>
          <w:b w:val="false"/>
          <w:i w:val="false"/>
          <w:color w:val="000000"/>
          <w:sz w:val="28"/>
        </w:rPr>
        <w:t>
      1) "Азаматтарға арналған үкімет" мемлекеттік корпорациясы (бұдан әрі – уәкілетті ұйым) – Қазақстан Республикасының заңнамасына сәйкес мемлекеттік қызметтерді көрсету, "бір терезе" қағидаты бойынша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Егіндікөл ауданы әкімінің шешімімен құрылатын комиссия;</w:t>
      </w:r>
    </w:p>
    <w:p>
      <w:pPr>
        <w:spacing w:after="0"/>
        <w:ind w:left="0"/>
        <w:jc w:val="both"/>
      </w:pPr>
      <w:r>
        <w:rPr>
          <w:rFonts w:ascii="Times New Roman"/>
          <w:b w:val="false"/>
          <w:i w:val="false"/>
          <w:color w:val="000000"/>
          <w:sz w:val="28"/>
        </w:rPr>
        <w:t>
      3)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4) әлеуметтік көмек – Егіндікөл ауданының әкімдігі мұқтаж азаматтардың жекелеген санаттарына (бұдан әрі – алушылар), сондай-ақ атаулы күндер мен мереке күндеріне орай ақшалай нысанда көрсететін көмек;</w:t>
      </w:r>
    </w:p>
    <w:p>
      <w:pPr>
        <w:spacing w:after="0"/>
        <w:ind w:left="0"/>
        <w:jc w:val="both"/>
      </w:pPr>
      <w:r>
        <w:rPr>
          <w:rFonts w:ascii="Times New Roman"/>
          <w:b w:val="false"/>
          <w:i w:val="false"/>
          <w:color w:val="000000"/>
          <w:sz w:val="28"/>
        </w:rPr>
        <w:t>
      5) әлеуметтік көмек көрсету жөніндегі уәкілетті орган – "Егіндікөл ауданының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9)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11) шекті шама – әлеуметтік көмектің бекітілген ең жоғары мөлшері.</w:t>
      </w:r>
    </w:p>
    <w:p>
      <w:pPr>
        <w:spacing w:after="0"/>
        <w:ind w:left="0"/>
        <w:jc w:val="both"/>
      </w:pPr>
      <w:r>
        <w:rPr>
          <w:rFonts w:ascii="Times New Roman"/>
          <w:b w:val="false"/>
          <w:i w:val="false"/>
          <w:color w:val="000000"/>
          <w:sz w:val="28"/>
        </w:rPr>
        <w:t xml:space="preserve">
      4. Қазақстан Республикасының Әлеуметтік кодексінің 71-бабының 4-тармағында,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11-бабының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12-бабының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13-бабының </w:t>
      </w:r>
      <w:r>
        <w:rPr>
          <w:rFonts w:ascii="Times New Roman"/>
          <w:b w:val="false"/>
          <w:i w:val="false"/>
          <w:color w:val="000000"/>
          <w:sz w:val="28"/>
        </w:rPr>
        <w:t>2) тармақшасында</w:t>
      </w:r>
      <w:r>
        <w:rPr>
          <w:rFonts w:ascii="Times New Roman"/>
          <w:b w:val="false"/>
          <w:i w:val="false"/>
          <w:color w:val="000000"/>
          <w:sz w:val="28"/>
        </w:rPr>
        <w:t xml:space="preserve">, </w:t>
      </w:r>
      <w:r>
        <w:rPr>
          <w:rFonts w:ascii="Times New Roman"/>
          <w:b w:val="false"/>
          <w:i w:val="false"/>
          <w:color w:val="000000"/>
          <w:sz w:val="28"/>
        </w:rPr>
        <w:t>17-бабында</w:t>
      </w:r>
      <w:r>
        <w:rPr>
          <w:rFonts w:ascii="Times New Roman"/>
          <w:b w:val="false"/>
          <w:i w:val="false"/>
          <w:color w:val="000000"/>
          <w:sz w:val="28"/>
        </w:rPr>
        <w:t xml:space="preserve"> көзделген әлеуметтік қолдау шаралары осы Қағидаларда белгіленген тәртіпте көрсетіледі.</w:t>
      </w:r>
    </w:p>
    <w:p>
      <w:pPr>
        <w:spacing w:after="0"/>
        <w:ind w:left="0"/>
        <w:jc w:val="both"/>
      </w:pPr>
      <w:r>
        <w:rPr>
          <w:rFonts w:ascii="Times New Roman"/>
          <w:b w:val="false"/>
          <w:i w:val="false"/>
          <w:color w:val="000000"/>
          <w:sz w:val="28"/>
        </w:rPr>
        <w:t>
      5. Әлеуметтік көмек бір рет және (немесе) мезгіл-мезгіл (ай сайын, жылына 1 рет) көрсетіледі.</w:t>
      </w:r>
    </w:p>
    <w:p>
      <w:pPr>
        <w:spacing w:after="0"/>
        <w:ind w:left="0"/>
        <w:jc w:val="both"/>
      </w:pPr>
      <w:r>
        <w:rPr>
          <w:rFonts w:ascii="Times New Roman"/>
          <w:b w:val="false"/>
          <w:i w:val="false"/>
          <w:color w:val="000000"/>
          <w:sz w:val="28"/>
        </w:rPr>
        <w:t>
      6. Әлеуметтік көмек көрсету үшін мереке күндері мен атаулы күндер тізбесі:</w:t>
      </w:r>
    </w:p>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2) 7 мамыр – Отан қорғаушы күні;</w:t>
      </w:r>
    </w:p>
    <w:p>
      <w:pPr>
        <w:spacing w:after="0"/>
        <w:ind w:left="0"/>
        <w:jc w:val="both"/>
      </w:pPr>
      <w:r>
        <w:rPr>
          <w:rFonts w:ascii="Times New Roman"/>
          <w:b w:val="false"/>
          <w:i w:val="false"/>
          <w:color w:val="000000"/>
          <w:sz w:val="28"/>
        </w:rPr>
        <w:t>
      3) 9 мамыр – Жеңіс күні;</w:t>
      </w:r>
    </w:p>
    <w:p>
      <w:pPr>
        <w:spacing w:after="0"/>
        <w:ind w:left="0"/>
        <w:jc w:val="both"/>
      </w:pPr>
      <w:r>
        <w:rPr>
          <w:rFonts w:ascii="Times New Roman"/>
          <w:b w:val="false"/>
          <w:i w:val="false"/>
          <w:color w:val="000000"/>
          <w:sz w:val="28"/>
        </w:rPr>
        <w:t>
      4) 31 мамыр – Саяси қуғын-сүргін және ашаршылық құрбандарын еске алу күні;</w:t>
      </w:r>
    </w:p>
    <w:p>
      <w:pPr>
        <w:spacing w:after="0"/>
        <w:ind w:left="0"/>
        <w:jc w:val="both"/>
      </w:pPr>
      <w:r>
        <w:rPr>
          <w:rFonts w:ascii="Times New Roman"/>
          <w:b w:val="false"/>
          <w:i w:val="false"/>
          <w:color w:val="000000"/>
          <w:sz w:val="28"/>
        </w:rPr>
        <w:t>
      5) 29 тамыз – Семей ядролық сынақ полигонының жабылған күні;</w:t>
      </w:r>
    </w:p>
    <w:p>
      <w:pPr>
        <w:spacing w:after="0"/>
        <w:ind w:left="0"/>
        <w:jc w:val="both"/>
      </w:pPr>
      <w:r>
        <w:rPr>
          <w:rFonts w:ascii="Times New Roman"/>
          <w:b w:val="false"/>
          <w:i w:val="false"/>
          <w:color w:val="000000"/>
          <w:sz w:val="28"/>
        </w:rPr>
        <w:t>
      6) 1 қазан – Қарттар күні;</w:t>
      </w:r>
    </w:p>
    <w:p>
      <w:pPr>
        <w:spacing w:after="0"/>
        <w:ind w:left="0"/>
        <w:jc w:val="both"/>
      </w:pPr>
      <w:r>
        <w:rPr>
          <w:rFonts w:ascii="Times New Roman"/>
          <w:b w:val="false"/>
          <w:i w:val="false"/>
          <w:color w:val="000000"/>
          <w:sz w:val="28"/>
        </w:rPr>
        <w:t>
      7) қазан айының екінші жексенбісі – Қазақстан Республикасының Мүгедектігі бар адамдар күні;</w:t>
      </w:r>
    </w:p>
    <w:p>
      <w:pPr>
        <w:spacing w:after="0"/>
        <w:ind w:left="0"/>
        <w:jc w:val="both"/>
      </w:pPr>
      <w:r>
        <w:rPr>
          <w:rFonts w:ascii="Times New Roman"/>
          <w:b w:val="false"/>
          <w:i w:val="false"/>
          <w:color w:val="000000"/>
          <w:sz w:val="28"/>
        </w:rPr>
        <w:t>
      8) 16 желтоқсан – Тәуелсіздік күні;</w:t>
      </w:r>
    </w:p>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 бекіткен азаматтарды мұқтаждар санатына жатқызу негіздерінің тізбесін басшылыққа алады.</w:t>
      </w:r>
    </w:p>
    <w:p>
      <w:pPr>
        <w:spacing w:after="0"/>
        <w:ind w:left="0"/>
        <w:jc w:val="both"/>
      </w:pPr>
      <w:r>
        <w:rPr>
          <w:rFonts w:ascii="Times New Roman"/>
          <w:b w:val="false"/>
          <w:i w:val="false"/>
          <w:color w:val="000000"/>
          <w:sz w:val="28"/>
        </w:rPr>
        <w:t>
      8. Алушылардың жекелеген санаттары үшін атаулы күндер мен мереке күндеріне орай әлеуметтік көмектің мөлшерін жергілікті өкілді орган облыстың жергілікті атқарушы органымен келісу бойынша бірыңғай мөлшерде белгілейді.</w:t>
      </w:r>
    </w:p>
    <w:p>
      <w:pPr>
        <w:spacing w:after="0"/>
        <w:ind w:left="0"/>
        <w:jc w:val="both"/>
      </w:pPr>
      <w:r>
        <w:rPr>
          <w:rFonts w:ascii="Times New Roman"/>
          <w:b w:val="false"/>
          <w:i w:val="false"/>
          <w:color w:val="000000"/>
          <w:sz w:val="28"/>
        </w:rPr>
        <w:t>
      9.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p>
      <w:pPr>
        <w:spacing w:after="0"/>
        <w:ind w:left="0"/>
        <w:jc w:val="both"/>
      </w:pPr>
      <w:r>
        <w:rPr>
          <w:rFonts w:ascii="Times New Roman"/>
          <w:b w:val="false"/>
          <w:i w:val="false"/>
          <w:color w:val="000000"/>
          <w:sz w:val="28"/>
        </w:rPr>
        <w:t>
      10. Мереке күндері мен атаулы күндерге орай әлеуметтік көмек оны алушылардан өтініштер талап етілмей азаматтардың келесі санаттарына жылына 1 рет көрсетіледі:</w:t>
      </w:r>
    </w:p>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күніне:</w:t>
      </w:r>
    </w:p>
    <w:p>
      <w:pPr>
        <w:spacing w:after="0"/>
        <w:ind w:left="0"/>
        <w:jc w:val="both"/>
      </w:pPr>
      <w:r>
        <w:rPr>
          <w:rFonts w:ascii="Times New Roman"/>
          <w:b w:val="false"/>
          <w:i w:val="false"/>
          <w:color w:val="000000"/>
          <w:sz w:val="28"/>
        </w:rPr>
        <w:t>
      басқа мемлекеттердің аумағында, атап айтқанда Ауғанстан аумағындағы ұрыс қимылдарының ардагерлеріне жылына 1 рет 25 (жиырма бес) айлық есептік көрсеткіш мөлшерінде;</w:t>
      </w:r>
    </w:p>
    <w:p>
      <w:pPr>
        <w:spacing w:after="0"/>
        <w:ind w:left="0"/>
        <w:jc w:val="both"/>
      </w:pPr>
      <w:r>
        <w:rPr>
          <w:rFonts w:ascii="Times New Roman"/>
          <w:b w:val="false"/>
          <w:i w:val="false"/>
          <w:color w:val="000000"/>
          <w:sz w:val="28"/>
        </w:rPr>
        <w:t>
      2) 7 мамыр – Отан қорғаушы күніне:</w:t>
      </w:r>
    </w:p>
    <w:p>
      <w:pPr>
        <w:spacing w:after="0"/>
        <w:ind w:left="0"/>
        <w:jc w:val="both"/>
      </w:pPr>
      <w:r>
        <w:rPr>
          <w:rFonts w:ascii="Times New Roman"/>
          <w:b w:val="false"/>
          <w:i w:val="false"/>
          <w:color w:val="000000"/>
          <w:sz w:val="28"/>
        </w:rPr>
        <w:t>
      Ауғанстаннан басқа, басқа мемлекеттердің аумағындағы ұрыс қимылдарының ардагерлеріне жылына 1 рет 25 (жиырма бес) айлық есептік көрсеткіш мөлшерінде;</w:t>
      </w:r>
    </w:p>
    <w:p>
      <w:pPr>
        <w:spacing w:after="0"/>
        <w:ind w:left="0"/>
        <w:jc w:val="both"/>
      </w:pPr>
      <w:r>
        <w:rPr>
          <w:rFonts w:ascii="Times New Roman"/>
          <w:b w:val="false"/>
          <w:i w:val="false"/>
          <w:color w:val="000000"/>
          <w:sz w:val="28"/>
        </w:rPr>
        <w:t>
      3) 9 мамыр – Жеңіс күніне:</w:t>
      </w:r>
    </w:p>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жылына 1 рет 25 (жиырма бес) айлық есептік көрсеткіш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жасына байланысты зейнетақы төлемдерін немесе еңбек сіңірген жылдары үшін зейнетақы төлемдерін алушылар болып табылатын және бұрынғы КСР Одағының немесе Қазақстан Республикасының ордендерімен немесе медальдарымен наградталған не бұрынғы КСР Одағының немесе Қазақстан Республикасының құрметті атақтарына ие болған, не Қазақстан Республикасының құрмет грамоталарымен наградталған, не Қазақстан Республикасының ведомстволық наградаларымен наградталған адамдарға жылына 1 рет 15 (он бес) айлық есептік көрсеткіш мөлшерінде;</w:t>
      </w:r>
    </w:p>
    <w:p>
      <w:pPr>
        <w:spacing w:after="0"/>
        <w:ind w:left="0"/>
        <w:jc w:val="both"/>
      </w:pPr>
      <w:r>
        <w:rPr>
          <w:rFonts w:ascii="Times New Roman"/>
          <w:b w:val="false"/>
          <w:i w:val="false"/>
          <w:color w:val="000000"/>
          <w:sz w:val="28"/>
        </w:rPr>
        <w:t>
      4) 31 мамыр – Саяси қуғын-сүргін және ашаршылық құрбандарын еске алу күніне:</w:t>
      </w:r>
    </w:p>
    <w:p>
      <w:pPr>
        <w:spacing w:after="0"/>
        <w:ind w:left="0"/>
        <w:jc w:val="both"/>
      </w:pPr>
      <w:r>
        <w:rPr>
          <w:rFonts w:ascii="Times New Roman"/>
          <w:b w:val="false"/>
          <w:i w:val="false"/>
          <w:color w:val="000000"/>
          <w:sz w:val="28"/>
        </w:rPr>
        <w:t>
      саяси қуғын-сүргіндер құрбандарына және саяси қуғын-сүргіндерден зардап шеккендерге жылына 1 рет 3 (үш) айлық есептік көрсеткіш мөлшерінде;</w:t>
      </w:r>
    </w:p>
    <w:p>
      <w:pPr>
        <w:spacing w:after="0"/>
        <w:ind w:left="0"/>
        <w:jc w:val="both"/>
      </w:pPr>
      <w:r>
        <w:rPr>
          <w:rFonts w:ascii="Times New Roman"/>
          <w:b w:val="false"/>
          <w:i w:val="false"/>
          <w:color w:val="000000"/>
          <w:sz w:val="28"/>
        </w:rPr>
        <w:t>
      5) 29 тамыз – Семей ядролық сынақ полигонының жабылған күніне:</w:t>
      </w:r>
    </w:p>
    <w:p>
      <w:pPr>
        <w:spacing w:after="0"/>
        <w:ind w:left="0"/>
        <w:jc w:val="both"/>
      </w:pPr>
      <w:r>
        <w:rPr>
          <w:rFonts w:ascii="Times New Roman"/>
          <w:b w:val="false"/>
          <w:i w:val="false"/>
          <w:color w:val="000000"/>
          <w:sz w:val="28"/>
        </w:rPr>
        <w:t>
      Семей ядролық сынақ полигонындағы ядролық сынақтар салдарынан зардап шеккен азаматтарға жылына 1 рет 3 (үш) айлық есептік көрсеткіш мөлшерінде;</w:t>
      </w:r>
    </w:p>
    <w:p>
      <w:pPr>
        <w:spacing w:after="0"/>
        <w:ind w:left="0"/>
        <w:jc w:val="both"/>
      </w:pPr>
      <w:r>
        <w:rPr>
          <w:rFonts w:ascii="Times New Roman"/>
          <w:b w:val="false"/>
          <w:i w:val="false"/>
          <w:color w:val="000000"/>
          <w:sz w:val="28"/>
        </w:rPr>
        <w:t>
      6) 1 қазан – Қарттар күніне:</w:t>
      </w:r>
    </w:p>
    <w:p>
      <w:pPr>
        <w:spacing w:after="0"/>
        <w:ind w:left="0"/>
        <w:jc w:val="both"/>
      </w:pPr>
      <w:r>
        <w:rPr>
          <w:rFonts w:ascii="Times New Roman"/>
          <w:b w:val="false"/>
          <w:i w:val="false"/>
          <w:color w:val="000000"/>
          <w:sz w:val="28"/>
        </w:rPr>
        <w:t>
      ең төменгі және ең төменгі зейнетақы мөлшерінен төмен зейнеткерлерге жылына 1 рет 3 (үш) айлық есептік көрсеткіш мөлшерінде;</w:t>
      </w:r>
    </w:p>
    <w:p>
      <w:pPr>
        <w:spacing w:after="0"/>
        <w:ind w:left="0"/>
        <w:jc w:val="both"/>
      </w:pPr>
      <w:r>
        <w:rPr>
          <w:rFonts w:ascii="Times New Roman"/>
          <w:b w:val="false"/>
          <w:i w:val="false"/>
          <w:color w:val="000000"/>
          <w:sz w:val="28"/>
        </w:rPr>
        <w:t>
      7) қазан айының екінші жексенбісі – Қазақстан Республикасының Мүгедектігі бар адамдар күніне:</w:t>
      </w:r>
    </w:p>
    <w:p>
      <w:pPr>
        <w:spacing w:after="0"/>
        <w:ind w:left="0"/>
        <w:jc w:val="both"/>
      </w:pPr>
      <w:r>
        <w:rPr>
          <w:rFonts w:ascii="Times New Roman"/>
          <w:b w:val="false"/>
          <w:i w:val="false"/>
          <w:color w:val="000000"/>
          <w:sz w:val="28"/>
        </w:rPr>
        <w:t>
      барлық топтағы мүгедектігі бар адамдарға, мүгедектігі бар балаларға жылына 1 рет 3 (үш) айлық есептік көрсеткіш мөлшерінде;</w:t>
      </w:r>
    </w:p>
    <w:p>
      <w:pPr>
        <w:spacing w:after="0"/>
        <w:ind w:left="0"/>
        <w:jc w:val="both"/>
      </w:pPr>
      <w:r>
        <w:rPr>
          <w:rFonts w:ascii="Times New Roman"/>
          <w:b w:val="false"/>
          <w:i w:val="false"/>
          <w:color w:val="000000"/>
          <w:sz w:val="28"/>
        </w:rPr>
        <w:t>
      8) 16 желтоқсан – Тәуелсіздік күніне:</w:t>
      </w:r>
    </w:p>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белгіленген тәртіпте ақталған, Қазақстандағы 1986 жылғы 17-18 желтоқсан оқиғаларына қатысқан адамдарға,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жылына 1 рет 60 (алпыс) айлық есептік көрсеткіш мөлшерінде;</w:t>
      </w:r>
    </w:p>
    <w:p>
      <w:pPr>
        <w:spacing w:after="0"/>
        <w:ind w:left="0"/>
        <w:jc w:val="both"/>
      </w:pPr>
      <w:r>
        <w:rPr>
          <w:rFonts w:ascii="Times New Roman"/>
          <w:b w:val="false"/>
          <w:i w:val="false"/>
          <w:color w:val="000000"/>
          <w:sz w:val="28"/>
        </w:rPr>
        <w:t>
      11. Әлеуметтік көмек мұқтаж азаматтардың келесі санаттарына өтініш бойынша көрсетіледі:</w:t>
      </w:r>
    </w:p>
    <w:p>
      <w:pPr>
        <w:spacing w:after="0"/>
        <w:ind w:left="0"/>
        <w:jc w:val="both"/>
      </w:pPr>
      <w:r>
        <w:rPr>
          <w:rFonts w:ascii="Times New Roman"/>
          <w:b w:val="false"/>
          <w:i w:val="false"/>
          <w:color w:val="000000"/>
          <w:sz w:val="28"/>
        </w:rPr>
        <w:t>
      1) кірістерді есепке алмағанда:</w:t>
      </w:r>
    </w:p>
    <w:p>
      <w:pPr>
        <w:spacing w:after="0"/>
        <w:ind w:left="0"/>
        <w:jc w:val="both"/>
      </w:pPr>
      <w:r>
        <w:rPr>
          <w:rFonts w:ascii="Times New Roman"/>
          <w:b w:val="false"/>
          <w:i w:val="false"/>
          <w:color w:val="000000"/>
          <w:sz w:val="28"/>
        </w:rPr>
        <w:t>
      дүлей апаттың салдарынан зардап шеккен азаматтарға (отбасыларға) үш айдан кешіктірмей бір рет 100 (бір жүз) айлық есептік көрсеткіш мөлшерінде;</w:t>
      </w:r>
    </w:p>
    <w:p>
      <w:pPr>
        <w:spacing w:after="0"/>
        <w:ind w:left="0"/>
        <w:jc w:val="both"/>
      </w:pPr>
      <w:r>
        <w:rPr>
          <w:rFonts w:ascii="Times New Roman"/>
          <w:b w:val="false"/>
          <w:i w:val="false"/>
          <w:color w:val="000000"/>
          <w:sz w:val="28"/>
        </w:rPr>
        <w:t>
      өрттің салдарынан зардап шеккен азаматтарға (отбасыларға) үш айдан кешіктірмей бір рет 100 (бір жүз) айлық есептік көрсеткіш мөлшерінде;</w:t>
      </w:r>
    </w:p>
    <w:p>
      <w:pPr>
        <w:spacing w:after="0"/>
        <w:ind w:left="0"/>
        <w:jc w:val="both"/>
      </w:pPr>
      <w:r>
        <w:rPr>
          <w:rFonts w:ascii="Times New Roman"/>
          <w:b w:val="false"/>
          <w:i w:val="false"/>
          <w:color w:val="000000"/>
          <w:sz w:val="28"/>
        </w:rPr>
        <w:t>
      амбулаториялық емдеудегі белсенді нысандағы туберкулез ауруы бар адамдарға ай сайын 6 айдан артық емес 15 (он бес) айлық есептік көрсеткіш мөлшерінде;</w:t>
      </w:r>
    </w:p>
    <w:p>
      <w:pPr>
        <w:spacing w:after="0"/>
        <w:ind w:left="0"/>
        <w:jc w:val="both"/>
      </w:pPr>
      <w:r>
        <w:rPr>
          <w:rFonts w:ascii="Times New Roman"/>
          <w:b w:val="false"/>
          <w:i w:val="false"/>
          <w:color w:val="000000"/>
          <w:sz w:val="28"/>
        </w:rPr>
        <w:t>
      әлеуметтік маңызы бар аурулары (қатерлі ісіктер, адамның иммунитет тапшылығы вирусы (АИВ) тудыратын ауру) бар адамдарға, жылына 1 рет 15 (он бес) айлық есептік көрсеткіш мөлшерінде;</w:t>
      </w:r>
    </w:p>
    <w:p>
      <w:pPr>
        <w:spacing w:after="0"/>
        <w:ind w:left="0"/>
        <w:jc w:val="both"/>
      </w:pPr>
      <w:r>
        <w:rPr>
          <w:rFonts w:ascii="Times New Roman"/>
          <w:b w:val="false"/>
          <w:i w:val="false"/>
          <w:color w:val="000000"/>
          <w:sz w:val="28"/>
        </w:rPr>
        <w:t>
      диспансерлік есепте тұрған адамның иммунитет тапшылығы вирусы (АИВ) тудыратын ауруды жұқтырған балалардың ата-аналарына немесе өзге де заңды өкілдеріне ай сайын 2 (екі) ең төменгі күнкөріс деңгейі мөлшерінде;</w:t>
      </w:r>
    </w:p>
    <w:p>
      <w:pPr>
        <w:spacing w:after="0"/>
        <w:ind w:left="0"/>
        <w:jc w:val="both"/>
      </w:pPr>
      <w:r>
        <w:rPr>
          <w:rFonts w:ascii="Times New Roman"/>
          <w:b w:val="false"/>
          <w:i w:val="false"/>
          <w:color w:val="000000"/>
          <w:sz w:val="28"/>
        </w:rPr>
        <w:t xml:space="preserve">
      "Ардагерлер туралы" Қазақстан Республикасы Заңының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баптарында көрсетілген адамдарға, Қазақстан Республикасы шегінде санаторий-курорттық емделуге жолдама құнын өтеуге төлем туралы құжаттар негізінде жылына 1 рет 60 (алпыс) айлық есептік көрсеткіштен аспайтын мөлшерде;</w:t>
      </w:r>
    </w:p>
    <w:p>
      <w:pPr>
        <w:spacing w:after="0"/>
        <w:ind w:left="0"/>
        <w:jc w:val="both"/>
      </w:pPr>
      <w:r>
        <w:rPr>
          <w:rFonts w:ascii="Times New Roman"/>
          <w:b w:val="false"/>
          <w:i w:val="false"/>
          <w:color w:val="000000"/>
          <w:sz w:val="28"/>
        </w:rPr>
        <w:t>
      2) кірістерді ескере отырып бір рет:</w:t>
      </w:r>
    </w:p>
    <w:p>
      <w:pPr>
        <w:spacing w:after="0"/>
        <w:ind w:left="0"/>
        <w:jc w:val="both"/>
      </w:pPr>
      <w:r>
        <w:rPr>
          <w:rFonts w:ascii="Times New Roman"/>
          <w:b w:val="false"/>
          <w:i w:val="false"/>
          <w:color w:val="000000"/>
          <w:sz w:val="28"/>
        </w:rPr>
        <w:t>
      жан басына шаққандағы орташа табысы ең төмен күнкөріс деңгейінен төмен, мемлекеттік атаулы әлеуметтік көмек алмайтын адамдарға (отбасыларға) 15 (он бес) айлық есептік көрсеткіш мөлшерінде.</w:t>
      </w:r>
    </w:p>
    <w:p>
      <w:pPr>
        <w:spacing w:after="0"/>
        <w:ind w:left="0"/>
        <w:jc w:val="both"/>
      </w:pPr>
      <w:r>
        <w:rPr>
          <w:rFonts w:ascii="Times New Roman"/>
          <w:b w:val="false"/>
          <w:i w:val="false"/>
          <w:color w:val="000000"/>
          <w:sz w:val="28"/>
        </w:rPr>
        <w:t>
      3) "Абилитациялаудың мен оңалтудың жеке бағдарламасына сәйкес Қазақстан Республикасының шегінде санаторий-курорттық емделуге жолдама құнын өтеуге санаторий-курорттық емдеу қызметтері әзірленген мүгедектігі бар адамдарды қоспағанда, жасы бойынша зейнеткерлерге ақы төлеу туралы құжаттар негізінде екі жылда 1 рет 30 (отыз) айлық есептік көрсеткіштен аспайтын мөлшерде.";</w:t>
      </w:r>
    </w:p>
    <w:p>
      <w:pPr>
        <w:spacing w:after="0"/>
        <w:ind w:left="0"/>
        <w:jc w:val="left"/>
      </w:pPr>
      <w:r>
        <w:rPr>
          <w:rFonts w:ascii="Times New Roman"/>
          <w:b/>
          <w:i w:val="false"/>
          <w:color w:val="000000"/>
        </w:rPr>
        <w:t xml:space="preserve"> 3-тарау. Әлеуметтік көмек көрсету тәртібі</w:t>
      </w:r>
    </w:p>
    <w:p>
      <w:pPr>
        <w:spacing w:after="0"/>
        <w:ind w:left="0"/>
        <w:jc w:val="both"/>
      </w:pPr>
      <w:r>
        <w:rPr>
          <w:rFonts w:ascii="Times New Roman"/>
          <w:b w:val="false"/>
          <w:i w:val="false"/>
          <w:color w:val="000000"/>
          <w:sz w:val="28"/>
        </w:rPr>
        <w:t>
      12. Әлеуметтік көмек көрсету тәртібі Үлгілік қағидаларға сәйкес айқындалады.</w:t>
      </w:r>
    </w:p>
    <w:p>
      <w:pPr>
        <w:spacing w:after="0"/>
        <w:ind w:left="0"/>
        <w:jc w:val="both"/>
      </w:pPr>
      <w:r>
        <w:rPr>
          <w:rFonts w:ascii="Times New Roman"/>
          <w:b w:val="false"/>
          <w:i w:val="false"/>
          <w:color w:val="000000"/>
          <w:sz w:val="28"/>
        </w:rPr>
        <w:t>
      Әлеуметтік көмек көрсетуден бас тарту:</w:t>
      </w:r>
    </w:p>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p>
      <w:pPr>
        <w:spacing w:after="0"/>
        <w:ind w:left="0"/>
        <w:jc w:val="both"/>
      </w:pPr>
      <w:r>
        <w:rPr>
          <w:rFonts w:ascii="Times New Roman"/>
          <w:b w:val="false"/>
          <w:i w:val="false"/>
          <w:color w:val="000000"/>
          <w:sz w:val="28"/>
        </w:rPr>
        <w:t>
      2) тұлғаның (отбасының) материалдық жағдайына тексеру жүргізуден өтініш беруші бас тартқан, жалтарған;</w:t>
      </w:r>
    </w:p>
    <w:p>
      <w:pPr>
        <w:spacing w:after="0"/>
        <w:ind w:left="0"/>
        <w:jc w:val="both"/>
      </w:pPr>
      <w:r>
        <w:rPr>
          <w:rFonts w:ascii="Times New Roman"/>
          <w:b w:val="false"/>
          <w:i w:val="false"/>
          <w:color w:val="000000"/>
          <w:sz w:val="28"/>
        </w:rPr>
        <w:t xml:space="preserve">
      3) тұлғаның (отбасының) жан басына шаққандағы орташа табысы әлеуметтік көмек көрсету үшін жергілікті өкілді орган белгілеген шектен артық болған; </w:t>
      </w:r>
    </w:p>
    <w:p>
      <w:pPr>
        <w:spacing w:after="0"/>
        <w:ind w:left="0"/>
        <w:jc w:val="both"/>
      </w:pPr>
      <w:r>
        <w:rPr>
          <w:rFonts w:ascii="Times New Roman"/>
          <w:b w:val="false"/>
          <w:i w:val="false"/>
          <w:color w:val="000000"/>
          <w:sz w:val="28"/>
        </w:rPr>
        <w:t>
      4) уәкілетті мемлекеттік органның ақпараттық жүйесінен осы негіз бойынша әлеуметтік көмек тағайындауға өтініш беру туралы мәліметтер алынған жағдайларда жүзеге асырылады.";</w:t>
      </w:r>
    </w:p>
    <w:p>
      <w:pPr>
        <w:spacing w:after="0"/>
        <w:ind w:left="0"/>
        <w:jc w:val="both"/>
      </w:pPr>
      <w:r>
        <w:rPr>
          <w:rFonts w:ascii="Times New Roman"/>
          <w:b w:val="false"/>
          <w:i w:val="false"/>
          <w:color w:val="000000"/>
          <w:sz w:val="28"/>
        </w:rPr>
        <w:t>
      13. Әлеуметтік көмек көрсетуге жұмсалатын шығыстарды қаржыландыру Егіндікөл ауданының бюджетінде ағымдағы қаржы жылына көзделген қаражат шегінде жүзеге асырылады.</w:t>
      </w:r>
    </w:p>
    <w:p>
      <w:pPr>
        <w:spacing w:after="0"/>
        <w:ind w:left="0"/>
        <w:jc w:val="both"/>
      </w:pPr>
      <w:r>
        <w:rPr>
          <w:rFonts w:ascii="Times New Roman"/>
          <w:b w:val="false"/>
          <w:i w:val="false"/>
          <w:color w:val="000000"/>
          <w:sz w:val="28"/>
        </w:rPr>
        <w:t>
      14. Әлеуметтік көмек:</w:t>
      </w:r>
    </w:p>
    <w:p>
      <w:pPr>
        <w:spacing w:after="0"/>
        <w:ind w:left="0"/>
        <w:jc w:val="both"/>
      </w:pPr>
      <w:r>
        <w:rPr>
          <w:rFonts w:ascii="Times New Roman"/>
          <w:b w:val="false"/>
          <w:i w:val="false"/>
          <w:color w:val="000000"/>
          <w:sz w:val="28"/>
        </w:rPr>
        <w:t>
      1) алушы қайтыс болған;</w:t>
      </w:r>
    </w:p>
    <w:p>
      <w:pPr>
        <w:spacing w:after="0"/>
        <w:ind w:left="0"/>
        <w:jc w:val="both"/>
      </w:pPr>
      <w:r>
        <w:rPr>
          <w:rFonts w:ascii="Times New Roman"/>
          <w:b w:val="false"/>
          <w:i w:val="false"/>
          <w:color w:val="000000"/>
          <w:sz w:val="28"/>
        </w:rPr>
        <w:t>
      2) алушы тиісті әкімшілік-аумақтық бірліктің шегінен тыс жерге тұрақты тұруға кеткен;</w:t>
      </w:r>
    </w:p>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p>
      <w:pPr>
        <w:spacing w:after="0"/>
        <w:ind w:left="0"/>
        <w:jc w:val="both"/>
      </w:pPr>
      <w:r>
        <w:rPr>
          <w:rFonts w:ascii="Times New Roman"/>
          <w:b w:val="false"/>
          <w:i w:val="false"/>
          <w:color w:val="000000"/>
          <w:sz w:val="28"/>
        </w:rPr>
        <w:t>
      4) өтініш беруші ұсынған мәліметтердің дәйексіздігі ;</w:t>
      </w:r>
    </w:p>
    <w:p>
      <w:pPr>
        <w:spacing w:after="0"/>
        <w:ind w:left="0"/>
        <w:jc w:val="both"/>
      </w:pPr>
      <w:r>
        <w:rPr>
          <w:rFonts w:ascii="Times New Roman"/>
          <w:b w:val="false"/>
          <w:i w:val="false"/>
          <w:color w:val="000000"/>
          <w:sz w:val="28"/>
        </w:rPr>
        <w:t>
      5) әлеуметтік көмек көрсету негіздерін жоғалту туралы мәліметтер анықталған жағдайларда тоқтатылады.</w:t>
      </w:r>
    </w:p>
    <w:p>
      <w:pPr>
        <w:spacing w:after="0"/>
        <w:ind w:left="0"/>
        <w:jc w:val="both"/>
      </w:pPr>
      <w:r>
        <w:rPr>
          <w:rFonts w:ascii="Times New Roman"/>
          <w:b w:val="false"/>
          <w:i w:val="false"/>
          <w:color w:val="000000"/>
          <w:sz w:val="28"/>
        </w:rPr>
        <w:t>
      Әлеуметтік көмекті төлеу көрсетілген мән-жайлар туындаған айдан бастап тоқтатылады.</w:t>
      </w:r>
    </w:p>
    <w:p>
      <w:pPr>
        <w:spacing w:after="0"/>
        <w:ind w:left="0"/>
        <w:jc w:val="both"/>
      </w:pPr>
      <w:r>
        <w:rPr>
          <w:rFonts w:ascii="Times New Roman"/>
          <w:b w:val="false"/>
          <w:i w:val="false"/>
          <w:color w:val="000000"/>
          <w:sz w:val="28"/>
        </w:rPr>
        <w:t>
      15.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