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9df7" w14:textId="bcb9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2024 жылғы 24 желтоқсандағы № 8С25-6 "Егіндікөл ауданы бойынша 2025-2029 жылдарға арналған жайылымдарды басқару және оларды пайдалану жоспарын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Егіндікөл аудандық мәслихатының 2026 жылғы 31 наурыздағы № 8С38-5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және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2024 жылғы 24 желтоқсандағы № 8С25-6 "Егіндікөл ауданы бойынша 2025-2029 жылдарға арналған жайылымдарды басқару және оларды пайдалану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баяндалсын.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Егіндікөл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Шынтеміров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2026 жылғы 31 наурыздағы № 8С38-5</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8С25-6 шешіміне</w:t>
            </w:r>
            <w:r>
              <w:br/>
            </w:r>
            <w:r>
              <w:rPr>
                <w:rFonts w:ascii="Times New Roman"/>
                <w:b w:val="false"/>
                <w:i w:val="false"/>
                <w:color w:val="000000"/>
                <w:sz w:val="20"/>
              </w:rPr>
              <w:t>1 қосымша</w:t>
            </w:r>
          </w:p>
        </w:tc>
      </w:tr>
    </w:tbl>
    <w:bookmarkStart w:name="z5" w:id="3"/>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Егінділөл ауданы жайылымдарын жерлердің санаттары бойынша бөлу, мың гектар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Алакөл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150061,5</w:t>
            </w:r>
          </w:p>
        </w:tc>
      </w:tr>
    </w:tbl>
    <w:p>
      <w:pPr>
        <w:spacing w:after="0"/>
        <w:ind w:left="0"/>
        <w:jc w:val="left"/>
      </w:pPr>
      <w:r>
        <w:rPr>
          <w:rFonts w:ascii="Times New Roman"/>
          <w:b/>
          <w:i w:val="false"/>
          <w:color w:val="000000"/>
        </w:rPr>
        <w:t xml:space="preserve">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Көркем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Спиридоновка а/о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Спиридоновка а/о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 Е. К. "Алакуль"ш/қ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Е. С. "Жарык"ш/қ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И. "Болашак"ш/қ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С. С. "Сайрам"ш/қ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Манжанова С. К. "Ильяс"ш/қ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Недбайло В. А. "Хабар"ш/қ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Н. И. "Мырзак"ш/қ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М. Т. "Мурат"ш/қ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Акылбекова О. М. "Шаукенов"ш/қ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Е. Н. "Умит"ш/қ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Е. Н. "Умит"ш/қ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Т. К. "Байтерек"ш/қ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Тайбеков Т. К. "Аят"ш/қ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 П. "Мир"ш/қ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Шукуев К. С. "Айнур"ш/қ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О. В. "Орион"ш/қ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Н. В. "Радион"ш/қ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С. Е. "Коркем"ш/қ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Акылбай. А. "Калкаман-2"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Беспалый В. Н. "Витэк"ш/қ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Гузев В. А. "Жер"ш/қ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 Б. М. "Мухамедья"ш/қ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Б. А. "Абилов"ш/қ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Минливалиев М. Г. "Минливалиев"ш/қ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 А. "Арман-А"ш/қ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 А. "Арман-А"ш/қ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Беседнов О. А. "Беседнов"ш/қ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 А. "Артемьев"ш/қ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 А. "Артемьев"ш/қ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Шадура М. М. "Шадура"ш/қ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Можейко В. В. "Раковец Е.А."ш/қ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Б.Б. "Зангар"ш/қ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Газизханов А. З. "Атлам"ш/қ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Газизханов А. З. "Атлам"ш/қ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Ш. Т. "Анар"ш/қ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Е. К. "Ислам"ш/қ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Е. К. "Ислам"ш/қ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Г. С. "Калиева"ш/қ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 Н. "Кристина-2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 Н. "Кристина-2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 Н. "Кристина-2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 В. "Катерина"ш/қ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 В. "Катерина"ш/қ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А. Б. "Абиль-Мансур"ш/қ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 С. "Даулет"ш/қ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 К. "Ырзык"ш/қ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Кавинский С. Н. "Кавинский"ш/қ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Т. С. "Мухатаев"ш/қ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В. И. "Алтын-Егин-2"ш/қ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И. Ш. "Алтын-Егин"ш/қ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 "Эйхвальд"ш/қ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 "Эйхвальд"ш/қ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 "Эйхвальд"ш/қ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Г. А. "Алиакбар"ш/қ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Н. Ж. "Жаксылык"ш/қ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Базылбекова К. А. "Мукаш"ш/қ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 Е. "Болат"ш/қ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 А. "Абдыхалык"ш/қ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 А. "Абдыхалык"ш/қ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Контарбаев С. Ж. "Рауан"ш/қ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 С. "Заманбек"ш/қ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К.К. "Абдрахманова"ш/қ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 К. "Абдрахманова"ш/қ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 Т. "Дихан"ш/қ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 Т. "Дихан"ш/қ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Балтусупов К.П. "Гульбарам"ш/қ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М.С. "Мирас"ш/қ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 С. "Мирас"ш/қ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Куйшубаев У. А. "Жер-1"ш/қ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 Т. "Азат"ш/қ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Шекенова А. К. "Ержан"ш/қ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 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 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 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 В. "Белякова"ш/қ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 В. "Белякова"ш/қ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Джармуханов М. С. "Джармуханова"ш/қ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 А. "Квасов"ш/қ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 А. "Квасов"ш/қ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 А. "Квасов"ш/қ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 М. "Курманова"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 М. "Курманова"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 М. "Жас талап"ш/қ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 М. "Жас талап"ш/қ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 Ж. Б. "Бектилеу"ш/қ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Жамкеев С.Ж. "Берик"ш/қ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Е. Ж. "Толебай"ш/қ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Ж.Б. "Ак-жол"ш/қ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М.К. "Асем"ш/қ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 К. "Асем"ш/қ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С.Д. "Далабай"ш/қ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 В. "Пуков"ш/қ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 В. "Пуков"ш/қ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Бозжигитова К. А."Баракат"ш/қ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 О. У. "Сакупов"ш/қ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 К. "Ер-Нұр"ш/қ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Г. А. "Толганай"ш/қ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Р. М. "Экажев Р.М."ш/қ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И. М. "Экажев И.М."ш/қ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 Д. "Боранбаев М.Д."ш/қ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Н. О. "Жакупбеков Н.О."ш/қ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Г. А. "Береке-1"ш/қ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Лаврушин А. Н. "Лавр"ш/қ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 "Хаматханов"ш/қ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Г. И."Алина"ш/қ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А. Г. "Лазарев А. Г."ш/қ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Луцкий В. А. "Луцкий В. 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Пеночкин Н. И. "Пеночкин"ш/қ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Е. Е. "Перов"ш/қ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 Р. "Сабиров Р. 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Торгачев А. Н. "Торгачев"ш/қ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Чукреева И. В. "Чукреева"ш/қ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Рсаев Б. Ш. "Рсаев"ш/қ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Веселова Н. В. "Беркут"ш/қ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Кукотина А. Г. " Валентина"ш/қ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М. М. "Липилкин"ш/қ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Гремячих Г. Н. "Гремячих"ш/қ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 "Дамир"ш/қ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Акрамова Н. Н. "Иванов Н. 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Князева С. А. "Светлана"ш/қ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Ж. "Мажкенов Ж."ш/қ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 Т. "Райымбеков Ж. 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 Т. "Райымбеков Ж. 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 Н. Ж. "ANKAZ"ш/қ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 Н. Н. "Бисимбаев Н.Н."ш/қ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Абыкееев С. А. "Ағайындылар"ш/қ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 Ш. "Шармен"ш/қ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Ажарбеков С. Т. "Ажарбеков"ш/қ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Беккожина О. С. "Беккожина"ш/қ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В. Н. к/х "Федоров"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С. Т. "Аманат"ш/қ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А. А."Адилет"ш/қ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 А. "Үміт"ш/қ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Байдильдина Б. С. "Сара"ш/қ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Шарменов Е. А. "Айзат"ш/қ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Г. Г. "Алишер"жк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Тайшибаев Ж. Р. "Арман"ш/қ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Жаркинбеков И. Ж. "Жаркинбеков И. Ж."ш/қ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Шынтемиров С. А. "Шынтемиров С. 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 Е. Ж. "ER-Group"ш/қ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А. Т. "Сункар 018"ш/қ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О. Ш. "Шүкір 2023"ш/қ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Т. Ш. "Даулетбаев Т.Ш."ш/қ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А. А. "Аяла"ш/қ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 П. "МСП 2019"ш/қ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 П. "МСП 2019"ш/қ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"Агровосход"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"Агровосход"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 "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"Армавирский"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"Армавирский"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"Бауманское 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"Бауманское-07"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Алтын 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Алтын 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Алтын 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Жер-Ана"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Ушаково-Агро"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Ушаково-Агро"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Ушаково-Агро"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Ирбис"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Ирбис"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"Сункар KZ 01"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Астык-Агро"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Астык-Агро"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"Колорит 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"Колорит 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"Йосик"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"AgroNik"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"AgroNik"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"Мансур-2020"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"Altay Agro 2019"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"Арсений-Жер"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- 2020"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"Alltyn Astyk"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"Alltyn Astyk"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"Alltyn Astyk"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"НаН-Агро 2021"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"НаН-Агро 2021"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2014"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"DVV 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"Женис-2021"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"Tinali-22"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Диқан"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Диқан"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"BAILY-Agro"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"BAILY-Agro"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"BAILY-Agro"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"ГАЛА-2009"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"ГАЛА-2009"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"ГАЛА-2009"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r>
    </w:tbl>
    <w:p>
      <w:pPr>
        <w:spacing w:after="0"/>
        <w:ind w:left="0"/>
        <w:jc w:val="both"/>
      </w:pPr>
      <w:r>
        <w:rPr>
          <w:rFonts w:ascii="Times New Roman"/>
          <w:b w:val="false"/>
          <w:i w:val="false"/>
          <w:color w:val="000000"/>
          <w:sz w:val="28"/>
        </w:rPr>
        <w:t>
      Ауылшаруашылық малдардын жаюға (шартты мал басына) 30,504 мың гектар қажет.</w:t>
      </w:r>
    </w:p>
    <w:p>
      <w:pPr>
        <w:spacing w:after="0"/>
        <w:ind w:left="0"/>
        <w:jc w:val="both"/>
      </w:pPr>
      <w:r>
        <w:rPr>
          <w:rFonts w:ascii="Times New Roman"/>
          <w:b w:val="false"/>
          <w:i w:val="false"/>
          <w:color w:val="000000"/>
          <w:sz w:val="28"/>
        </w:rPr>
        <w:t>
      Ауыл шаруашылығы жануарларын жаюға арналған жайылымдардың жалпы ауданы 38,001 мың гектарды құрайды, оның ішінде:</w:t>
      </w:r>
    </w:p>
    <w:p>
      <w:pPr>
        <w:spacing w:after="0"/>
        <w:ind w:left="0"/>
        <w:jc w:val="both"/>
      </w:pPr>
      <w:r>
        <w:rPr>
          <w:rFonts w:ascii="Times New Roman"/>
          <w:b w:val="false"/>
          <w:i w:val="false"/>
          <w:color w:val="000000"/>
          <w:sz w:val="28"/>
        </w:rPr>
        <w:t>
      Ауылдар мен ауылдық елді мекендердегі жайылымдардың жалпы көлемі 17,359 мың гектарды,</w:t>
      </w:r>
    </w:p>
    <w:p>
      <w:pPr>
        <w:spacing w:after="0"/>
        <w:ind w:left="0"/>
        <w:jc w:val="both"/>
      </w:pPr>
      <w:r>
        <w:rPr>
          <w:rFonts w:ascii="Times New Roman"/>
          <w:b w:val="false"/>
          <w:i w:val="false"/>
          <w:color w:val="000000"/>
          <w:sz w:val="28"/>
        </w:rPr>
        <w:t xml:space="preserve">
      Жалпы жайылымдардың жалпы ауданы 6,181 мың гектар, </w:t>
      </w:r>
    </w:p>
    <w:p>
      <w:pPr>
        <w:spacing w:after="0"/>
        <w:ind w:left="0"/>
        <w:jc w:val="both"/>
      </w:pPr>
      <w:r>
        <w:rPr>
          <w:rFonts w:ascii="Times New Roman"/>
          <w:b w:val="false"/>
          <w:i w:val="false"/>
          <w:color w:val="000000"/>
          <w:sz w:val="28"/>
        </w:rPr>
        <w:t>
      Алыстағы жайылымдардың жалпы көлемі 14,461 мың гектар құрайды.</w:t>
      </w:r>
    </w:p>
    <w:p>
      <w:pPr>
        <w:spacing w:after="0"/>
        <w:ind w:left="0"/>
        <w:jc w:val="both"/>
      </w:pPr>
      <w:r>
        <w:rPr>
          <w:rFonts w:ascii="Times New Roman"/>
          <w:b w:val="false"/>
          <w:i w:val="false"/>
          <w:color w:val="000000"/>
          <w:sz w:val="28"/>
        </w:rPr>
        <w:t>
      Ауыл шаруашылығы жануарларының шартты бастары – 6779.</w:t>
      </w:r>
    </w:p>
    <w:p>
      <w:pPr>
        <w:spacing w:after="0"/>
        <w:ind w:left="0"/>
        <w:jc w:val="both"/>
      </w:pPr>
      <w:r>
        <w:rPr>
          <w:rFonts w:ascii="Times New Roman"/>
          <w:b w:val="false"/>
          <w:i w:val="false"/>
          <w:color w:val="000000"/>
          <w:sz w:val="28"/>
        </w:rPr>
        <w:t>
      3 700 бас мал 17,359 мың гектар жайылымда жайылады, 1 316 бас мал 6,181 мың гектар қоғамдық жайылымда жайылады, 1 763 бас мал 14,461 мың гектар қашықтағы (отгондық) жайылымда жайылады.</w:t>
      </w:r>
    </w:p>
    <w:p>
      <w:pPr>
        <w:spacing w:after="0"/>
        <w:ind w:left="0"/>
        <w:jc w:val="left"/>
      </w:pPr>
      <w:r>
        <w:rPr>
          <w:rFonts w:ascii="Times New Roman"/>
          <w:b/>
          <w:i w:val="false"/>
          <w:color w:val="000000"/>
        </w:rPr>
        <w:t xml:space="preserve"> 5-кесте. Қосымша қажет етілетін жайылымдар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6-кесте. Шаруа немесе фермер қожалығын жүргізу, ауыл шаруашылығы өндірісін жүзеге асыру үшін уақытша өтеулі жер пайдалану (жалға алу) құқығын беру жөніндегі конкурсқа шығаруға жоспарланған жер учаскелері (сызбада көк түспен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bl>
    <w:p>
      <w:pPr>
        <w:spacing w:after="0"/>
        <w:ind w:left="0"/>
        <w:jc w:val="left"/>
      </w:pPr>
      <w:r>
        <w:rPr>
          <w:rFonts w:ascii="Times New Roman"/>
          <w:b/>
          <w:i w:val="false"/>
          <w:color w:val="000000"/>
        </w:rPr>
        <w:t xml:space="preserve"> 7-кесте. Ауыл шаруашылығы жануарларын жаю бойынша халықтың қажеттіліктерін қанағаттандыруға арналған жер учаскелері (қайтарылған жер учаскелері есебінен) (сызбада жасыл түспен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bl>
    <w:p>
      <w:pPr>
        <w:spacing w:after="0"/>
        <w:ind w:left="0"/>
        <w:jc w:val="left"/>
      </w:pPr>
      <w:r>
        <w:rPr>
          <w:rFonts w:ascii="Times New Roman"/>
          <w:b/>
          <w:i w:val="false"/>
          <w:color w:val="000000"/>
        </w:rPr>
        <w:t xml:space="preserve"> Ауыл шаруашылығы жануарларын жаю жөніндегі халықтың мұқтажын қанағаттандыру үшін жер учаскелерінің орналасу схемасы (қайтарылған жер учаскелерінің ішінен) және жоспарланып отырған жер учаскелерінің ішінен шаруа қожалығы немесе фермер қожалығын, ауыл шаруашылығы өндірісін жүргізу үшін уақытша өтеулі жер пайдалану (жалға алу) құқығын беру жөніндегі конкурсқа қоюға</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Қайтарылған жер учаскелері.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наурыздағы № 8С38-5</w:t>
            </w:r>
            <w:r>
              <w:br/>
            </w:r>
            <w:r>
              <w:rPr>
                <w:rFonts w:ascii="Times New Roman"/>
                <w:b w:val="false"/>
                <w:i w:val="false"/>
                <w:color w:val="000000"/>
                <w:sz w:val="20"/>
              </w:rPr>
              <w:t>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8С25-6 шешіміне</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АШЖБҚ-1 нысаны</w:t>
      </w:r>
    </w:p>
    <w:p>
      <w:pPr>
        <w:spacing w:after="0"/>
        <w:ind w:left="0"/>
        <w:jc w:val="both"/>
      </w:pPr>
      <w:r>
        <w:rPr>
          <w:rFonts w:ascii="Times New Roman"/>
          <w:b w:val="false"/>
          <w:i w:val="false"/>
          <w:color w:val="000000"/>
          <w:sz w:val="28"/>
        </w:rPr>
        <w:t>
      Кезеңділігі: жылына бір рет</w:t>
      </w:r>
    </w:p>
    <w:p>
      <w:pPr>
        <w:spacing w:after="0"/>
        <w:ind w:left="0"/>
        <w:jc w:val="both"/>
      </w:pPr>
      <w:r>
        <w:rPr>
          <w:rFonts w:ascii="Times New Roman"/>
          <w:b w:val="false"/>
          <w:i w:val="false"/>
          <w:color w:val="000000"/>
          <w:sz w:val="28"/>
        </w:rPr>
        <w:t>
      Есепті кезең: 20 ___ жылғы 31 наурыздағы жай-күй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сәуірге дейін (қоса алғанда).</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"Адылет"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Аблахимов 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 С.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Б.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Байдильдина Б.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Бехлер Т.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Дабуцкая 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Т.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Есилов Ж.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Жаркынбеков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О.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Конкаров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и 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"Зухра"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Е.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Д.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Мухомедьяровв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Р.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С.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Радзевило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С.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Рымбаев 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Саркитбаев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Саркитбаев 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АНЕЛ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Саркытбаева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Тайшибаев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Тайшыбаев 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"Женис-2021"ЖШС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"Мансур-2020"ЖШС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"Сарымсақты"ЖШС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Тулебеков 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К.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Фирсунина И.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Харьковищенко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Харьковищенко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Черноус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Шалупина Л.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Штайле 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М.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Ж"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Карбеков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"Колорит Агро"ЖШС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Шукеев Б.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Шукуев Ж.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"Гремячих"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Cветлана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СОФЬЯ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"Минливалиев"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Джармуханова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Луцкий В.A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"Торгачев"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 Э.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Артемьева И.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Артимьева 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Бажин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Байнабеков 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Баковец 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Есенов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Жамкенов Е.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Зарубин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Ю.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Князева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Ковтунов 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Кукотина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Лаврушин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Липилкина Л.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Лобат 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Макарчук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Макарчук 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Митеску Людмила.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"Раковец Е.А."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С.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Падолко Т.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Перова 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Притулов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Раковец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Рсаев Б.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Самодуров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"Alltyn Astyk"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"Арсений-Жер"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"Урожайное-2020"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Троценко И.В. "Шанс"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Фуше В.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 М.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Хрипункова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Царегородцева Л.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Черных С.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Шадура М.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Д.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Д.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Абсамедов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Газиханов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Докей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К.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Каппаров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КРИСТИНА-2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 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Д.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Г.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"AgroNik"ЖШС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"BAILY-Agro"ЖШС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Алтын Жер"ЖШС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М.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Хамутовский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"Абиль-Мансур"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Абдырахманов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З.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Абыкеева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Абылхамитов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К.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Азнабеков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Айдаралинова Г.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Айжанов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Б.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Алейник С.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Алханова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Артыкпаев 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Аушахманов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Ахасов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Байбагисов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З.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Байгабулова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Байгондина Г.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Байканова 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Бакешова М.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Балтабаева Д.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Балчих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Борган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Бастыбаев 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Бектемирова 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Бектурова С.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Биримжанова Р.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Бирючков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Биядан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Бодайбай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Бозжигитова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Боровик 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Гоженко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Гоженко О.М.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Голобородько Т.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А.Ф.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С.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Даукей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Двоишников Д.Н.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Двойнишникова Л.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Деденко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М.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Джаландришвили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С.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Досмаганбетова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Едрихинский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Д.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Жакенев Ж.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Жакын З.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 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Зарипова Ф.С.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Кавинский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Кагенова 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Казчук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Ш.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Киппа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Кича В. 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 Н.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 В.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Ж.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Куандыкова М.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Кульманганбетов 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Кульмаганбетова З.О.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Куттыбаева Г.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Бисимбаев"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Б.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Құлбаев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Лобода Г.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Магасумов Р.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Малибеков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Х.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Ш.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К.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Овечкина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Окрушко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Половченя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Половченя 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Садыбекова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Сахаман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Селицкий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Сентаев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Скакова Н.Х.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Сынак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Сыпкова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Е.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Ж.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Таранущенко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Тасқынбай . 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Агро Ltd"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"DVV AGRO"ЖШС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"Tinali - 22"ЖШС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"ГАЛА-2009"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"Муллаянов"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"НаН-Агро 2021"ЖШС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Жер-Ана"ЖШС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Толеубай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Жер Шаруа"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ЖЕР"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Шарафутдинов и К"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"Агровосход"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Тусипбеков 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Б.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Э.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Цимерман 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Б.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Шайзада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Шайзада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Егин-2"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Егин"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Д.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Шарменова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Шокыбаев С.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Шокыбаев У.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 П.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"Алиакбар"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 Арка"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Алиакбаров 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Ж.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Байделдин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Балтусупов К.П.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Д.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Жапбасов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Жукин Ж.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"Ағайындылар"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Контарбаев 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"Жалманкулак-М"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КП"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"ЙОСИК"ЖШС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Шинтимиров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Акмурзина А.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Апенько Е.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Бастанжиев 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Бастанжиева 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Бройко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Быстрова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Ганоль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Гоженко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Долгополов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Долгополова Д.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Захарченко 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Карпенюк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Кашапов Р.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Кашапова А.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Кашапова О.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Жер-1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"ANKAZ"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Лубенец 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Лысак Е.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Мирская 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Д.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Мотасова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Ошакбаева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Попкова 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 Л.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А.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Савкина Г.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Столзенко Г.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Коржынкол-А"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"Қоржынкөл-Агро"ЖШС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"Целина-50 Лтд-Ат"ЖШС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Тревка 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Тревко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Фатеева Л.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Федчук В.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Фомина Г.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Чмыр М.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Шекенова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Шийка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Янтарова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И.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С.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Ю.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Беспалый П.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Власова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Володько А.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Гатаулин 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Данилюк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Демчишина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Евмененко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Ермакова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Затямин 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Зборовская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Зборовский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Зборовский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Зубенко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Иванюк Д.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Исаченко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"Витэк"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к"Жарык"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Карабанов 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Карабанова 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Каркимбаев М.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Каркинбаев 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Катречко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Козаку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Козар П.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Кошайкин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Кукарцев 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Кунаков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Минигулов Ф.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Мочарный 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Настачук Л.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Ю.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Омелич И.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Онищенко Ю.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Е.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Привалова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М.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Резмерица В.Н.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Рудниченко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И.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Сайфиденов 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Салапата 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 С.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Сокорянский 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 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"Бауманское-07"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Тютюнников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Уколов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 Кайрат Толеуұлы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Умралиева Р.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Фоломко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Хаер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Хаер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Царегороцева Ю.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Царюк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Шашок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Шашок 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Юрченко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"Шаукенов"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Умирбекұлы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"Россвет"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Алибеков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 Т.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Аппасов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Апсаматов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Аяпбергенов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Белоцкий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Бокишев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М.Д."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Бықия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Гайли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Б.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Н.О."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Жамкеев 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Ж.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Жандаулова М.Х.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Ибинов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"Майканов "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 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Ж.С.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"Береке-1"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Ж.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Мицуля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Мицуля П.В.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Мукашев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Нурхатов 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Рудик Р.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Саметов Д.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Д.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Агро"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"Ушаково-агро"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Токмагамбетов Ж.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Трысбаев К.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Г.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Умерзаков М.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Утебаев 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Утербаева Ж.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Шамрова Г.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Шамров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