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a983d" w14:textId="12a98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Астрахан аудандық мәслихатының 2023 жылғы 26 желтоқсандағы № 8С-16-3 "Астрахан аудандық учаскелік сайлау комиссиясының құрамын сайлау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Астрахан аудандық мәслихатының 2026 жылғы 21 мамырдағы № 8С-52-3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 Конституциялық заңының 10-бабына </w:t>
      </w:r>
      <w:r>
        <w:rPr>
          <w:rFonts w:ascii="Times New Roman"/>
          <w:b w:val="false"/>
          <w:i w:val="false"/>
          <w:color w:val="000000"/>
          <w:sz w:val="28"/>
        </w:rPr>
        <w:t>3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>1 -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Астрахан аудандық аумақтық сайлау комиссияның 2026 жылғы 22 сәуірдегі № 23/47 және 2026 жылғы 6 мамырдағы №24/48 қаулыларының негізінде, Астрахан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Астрахан аудандық мәслихатының 2023 жылғы 26 желтоқсандағы №8С-16-3 "Астрахан аудандық учаскелік сайлау комиссиясының құрамын сайлау туралы" шешіміне келесі өзгерістер енгізілсін: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Сағынбекова Кенжегүл Мәжитқызының орнына, № 166 учаскелік сайлау комиссиясының мүшесі болып, "Aуыл" партиясы" Ақмола облыстық филиалымен ұсынған Ахметова Гүлзат Кенжебекқызы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Бұршақбай Ақмарал Қабдуахитқызының орнына, № 166 учаскелік сайлау комиссиясының мүшесі болып, "Байтақ" партиясы Қоғамдық бірлестігінің Ақмола облыстық филиалымен ұсынған Қожахметова Әсия Серікқызы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Темірбекова Күляш Өмірбекқызының орнына, № 167 учаскелік сайлау комиссиясының мүшесі болып, "Aуыл" партиясы" Ақмола облыстық филиалымен ұсынған Темірбекова Күнсұлу Алтынбайқызы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Исаева Анна Владимировнаның орнына, № 171 учаскелік сайлау комиссиясының мүшесі болып, "Aуыл" партиясы" Ақмола облыстық филиалымен ұсынған Пекарская Наталья Владимировна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Воскобойникова Надежда Витальевнаның орнына, № 171 учаскелік сайлау комиссиясының мүшесі болып, "Қазақстан Халық партиясы" Қоғамдық бірлестігінің Ақмола облыстық филиалымен ұсынған Попкова Лариса Дмитриевна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Смагина Инна Сергеевнаның орнына, № 174 учаскелік сайлау комиссиясының мүшесі болып, "Ақ жол" партиясы" Ақмола облыстық филиалымен ұсынған Каримова Айман Қазелқызы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Абилов Даулет Серікұлының орнына, № 178 учаскелік сайлау комиссиясының мүшесі болып, "Aуыл" партиясы" Ақмола облыстық филиалымен ұсынған Болдырев Гамзат Госманұлы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Воронцов Илья Степановичтің орнына, № 179 учаскелік сайлау комиссиясының мүшесі болып, "Байтақ" партиясы Қоғамдық бірлестігінің Ақмола облыстық филиалымен ұсынған Қалкенов Дидар Өмірзақұлы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Викторов Владимир Николаевичтің орнына, № 186 учаскелік сайлау комиссиясының мүшесі болып, "Aуыл" партиясы" Ақмола облыстық филиалымен ұсынған Кирсаков Сергей Михайлович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Тюлекеева Гаухар Сағындыққызының орнына, № 187 учаскелік сайлау комиссиясының мүшесі болып, "Ақ жол" партиясы" Ақмола облыстық филиалымен ұсынған Кирьянов Павел Сергеевич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Абуталипова Әсия Мұқанқызының орнына, № 192 учаскелік сайлау комиссиясының мүшесі болып, "Ақ жол" партиясы" Ақмола облыстық филиалымен ұсынған Оспанова Әйгерім Қабдулақызы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Ауғанбаева Дана Алтынбекқызының орнына, № 782 учаскелік сайлау комиссиясының мүшесі болып, "Қазақстан Халық партиясы" Қоғамдық бірлестігінің Ақмола облыстық филиалымен ұсынған Хаметова Гулжанат Есімжанқызы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Құсайынова Диляра Маратқызының орнына, № 190 учаскелік сайлау комиссиясының мүшесі болып, "Aуыл" партиясы" Ақмола облыстық филиалымен ұсынған Гаврилова Ольга Евгеньевна сайлансын.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Михнович Ирина Владимировнаның орнына, № 190 учаскелік сайлау комиссиясының мүшесі болып, "Байтақ" партиясы Қоғамдық бірлестігінің Ақмола облыстық филиалымен ұсынған Краснова Валерия Александровна сайлансын;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Сейл Алтыншаштың орнына, № 179 учаскелік сайлау комиссиясының мүшесі болып, "AMANAT" партиясы Қоғамдық бірлестігінің Астрахан аудандық филиалымен ұсынған Құзғанбаева Жанат Ундрусқызы сайлансын;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көшірмесі Астрахан аудандық аумақтық сайлау комиссиясына жіберілсін.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қол қойылған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Астрахан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Қожахмет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