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214e" w14:textId="ea421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2023 жылғы 28 желтоқсандағы № 8С-17-2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2026 жылғы 10 сәуірдегі № 8С-50-2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28 желтоқсандағы № 8С-17-2 (Нормативтік құқықтық актілерді мемлекеттік тіркеу тізілімінде № 8681-03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 тармақшасының бірінші абзацы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толық мемлекеттік қамтамасыз етудегі адамдарды қоспағанда, мұқтаж азаматтардың келесі санаттарына өтініш бойынша көрсетіледі: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кірістерді есепке алмағанда: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дүлей апаттың немесе өрттің салдарынан зардап шеккен азаматтарға (отбасыларға) үш айдан кешіктірмей бір рет 100 (жүз)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аурулары (қатерлі ісіктері, адамның иммунитет тапшылығы вирусы (АИВ) тудыратын ауру) бар адамдарға жылына бір рет 15 (он бес)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амбулаториялық емдеудегі белсенді нысандағы туберкулез ауруы бар адамдарға ай сайын алты айдан артық емес 10 (он)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диспансерлік есепте тұрған адамның иммунитет тапшылығы вирусы (АИВ) тудыратын ауруды жұқтырған балалардың ата-аналарына немесе өзге де заңды өкілдеріне ай сайын 2 (екі) ең төменгі күнкөріс деңгейі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босатылған күнінен бастап үш айдан кешіктірмей бас бостандығынан айыру орындарынан босатылған адамдарға бір рет 15 (он бес)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"Ардагерлер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баптарында</w:t>
      </w:r>
      <w:r>
        <w:rPr>
          <w:rFonts w:ascii="Times New Roman"/>
          <w:b w:val="false"/>
          <w:i w:val="false"/>
          <w:color w:val="000000"/>
          <w:sz w:val="28"/>
        </w:rPr>
        <w:t> көрсетілген адамдарға, Қазақстан Республикасы шегінде санаторийлік-курорттық емделуге жолдама құнын өтеуге төлем туралы құжаттар негізінде жылына бір рет 40 (қырық)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абилитациялаудың және оңалтудың жеке бағдарламасына сәйкес санаторийлік-курорттық емдеу қызметтері әзірленген мүгедектігі бар адамдарды қоспағанда, жасына байланысты зейнеткерлерге Қазақстан Республикасы шегінде санаторийлік-курорттық емделуге жолдаманың құнын өтеуге төлем туралы құжаттар негізінде екі жылда бір рет 30 (отыз)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кірістерді ескере отырып жылына бір рет: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 басына шаққандағы орташа табысы ең төменгі күнкөріс деңгейінен төмен пробация қызметінің есебінде тұрған адамдарға 15 (он бес) айлық есептік көрсеткіш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 басына шаққандағы орташа табысы ең төменгі күнкөріс деңгейінен төмен, мемлекеттік атаулы әлеуметтік көмек және тұрғын үй көмегін алмайтын адамдарға (отбасыларға) 30 (отыз) айлық есептік көрсеткіш мөлшерінде.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күнінен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Астрахан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