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71bd3" w14:textId="af71b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"Үгіттік баспа материалдарын орналастыру үшін орындарды белгілеу және сайлаушылармен кездесуі үшін кандидаттарға үй-жай беру туралы" Астрахан ауданы әкімдігінің 2021 жылғы 27 сәуірдегі № 96 қаулысына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Астрахан ауданы әкімдігінің 2026 жылғы 11 маусымдағы № А-6/92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Астрахан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"Үгіттік баспа материалдарын орналастыру үшін орындарды белгілеу және сайлаушылармен кездесуі үшін кандидаттарға үй-жай беру туралы" Астрахан ауданы әкімдігінің 2021 жылғы 27 сәуірдегі № 96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8448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1 - 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Астрахан аудандық аумақтық сайлау комиссиясымен бірлесіп барлық кандидаттар үшін үгіттік баспа материалдарын орналастыру үшін орындар белгіленсін.";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бақылауды өзіме қалдырамын.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қол қойылған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Ерсейітов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Астрахан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________________Б. Сағынаев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Астрахан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"11" маусым № А-6/92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1 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Барлық кандидаттар үшін үгіттік баспа материалдарын орналастыру үшін орындар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кандидаттар үшін 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Каменка ауылдық мәдениет үйі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Каменка ауылдық мәдениет үйі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Камышенка ауылының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Камышенка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"Астрахан ауданының Первомай ауылдық округі әкімінің аппараты"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"Ақмола облысы білім басқармасының Астрахан ауданы бойынша білім бөлімі Первомайка ауылының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Лозовое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бөлімінің Лозовое ауылының негізгі орта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Жамбыл ауылының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Жамбыл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Өрнек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Өрнек ауылының бастауыш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Өрнек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Өрнек ауылының бастауыш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Петровка ауылдық мәдениет үйі ғимаратының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Петровка ауылдық мәдениет үйі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Өндіріс ауылының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Новочеркасск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Новочеркасс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Приишимка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Приишимка ауылының бастауыш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Степное ауылының негізгі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Бұлақты ауылының негізгі орта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Бұлақты ауылының негізгі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"Астрахан ауданының Ұзынкөл ауылдық округі әкімінің аппараты"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"Астрахан ауданының Ұзынкөл ауылдық округі әкімінің аппараты"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"Астрахан ауданының Есіл ауылдық округі әкімінің аппараты"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Зеленое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Астрахан ауылының балалар-жасөспірімдер шығармашылық орталығы"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Астрахан ауылының балалар-жасөспірімдер шығармашылық орталығы"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Қаржы министрлiгiнiң Мемлекеттік кірістер комитеті Ақмола облысы бойынша Мемлекеттік кірістер департаментінің Астрахан ауданы бойынша Мемлекеттік кірістер басқармасы" республикалық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Қаржы министрлiгiнiң Мемлекеттік кірістер комитеті Ақмола облысы бойынша Мемлекеттік кірістер департаментінің Астрахан ауданы бойынша Мемлекеттік кірістер басқармасы" республикалық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Тобылжан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"Ақмола облысы білім басқармасының Астрахан ауданы бойынша білім бөлімі Тобылжан ауылының негізгі орта мектебі" коммуналдық мемлекеттік мекемесі ғимаратының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Колутон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стенд №1, стенд №2 "Ақмола облысы білім басқармасының Астрахан ауданы бойынша білім бөлімі Колутон ауылының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Жалтыр ауылының № 1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Жалтыр ауылының № 1 жалпы орта білім беретін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стенд №1, стенд №2 "Ақмола облысы білім басқармасының Астрахан ауданы бойынша білім бөлімі Жалтыр ауылының № 2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Жалтыр ауылдық мәдениет үйі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стенд №1, стенд №2 "Ақмола облысы білім басқармасының Астрахан ауданы бойынша білім бөлімі Оксановка ауылының негізгі орта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Акимовка ауылының негізгі орта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Жаңа-тұрмыс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Астрахан ауданының мәдениет, тілдерді дамыту, дене шынықтыру және спорт бөлімінің жанындағы "Астрахан аудандық мәдениет үйі" мемлекеттік коммуналдық қазыналық кәсіпорнының Қызылжар ауылдық клубы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Жарсуат ауылының негізгі орта мектебі" коммуналдық мемлекеттік мекемесі ғимаратының оң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Колутон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"Ақмола облысы білім басқармасының Астрахан ауданы бойынша білім бөлімі Жаңа Колутон ауылының жалпы орта білім беретін мектебі" коммуналдық мемлекеттік мекемесі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"Ақмола облысы білім басқармасының Астрахан ауданы бойынша білім бөлімі Қаракөл ауылының негізгі орта мектебі" коммуналдық мемлекеттік мекемесі ғимаратының оң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Старый Колутон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стенд №1, стенд №2 "Ақмола облысы білім басқармасының Астрахан ауданы бойынша білім бөлімі Старый Колутон ауылының жалпы орта білім беретін мектебі" коммуналдық мемлекеттік мекемесі ғимаратының сол жағында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Ақмола облысы денсаулық сақтау басқармасының жанындағы "Астрахан аудандық ауруханасы" шаруашылық жүргізу құқығындағы мемлекеттік коммуналдық кәсіпорнының Қоскөл медициналық пункті ғимаратының сол жағында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"Ақмола облысы білім басқармасының Астрахан ауданы бойынша білім бөлімі Ковыленка ауылының негізгі орта мектебі" коммуналдық мемлекеттік мекемесі ғимаратының оң жағында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