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fa86" w14:textId="d93f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34/14 "2026-2028 жылдарға арналған Полтавка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Полтавка ауылдық округінің бюджеті туралы" 2025 жылғы 18 желтоқсандағы № 8С 34/14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Полтавка ауылдық округінің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28 593,0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29 404,7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811,7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8С 37/12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 34/14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Полтавка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29 404,7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желтоқсандағы № _____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Новосельское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желтоқсандағы № 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Новосельское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