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a8fc" w14:textId="232a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34/12 "2026-2028 жылдарға арналған Новосельское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Новосельское ауылының бюджеті туралы" 2025 жылғы 18 желтоқсандағы № 8С 34/12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Новосельское ауылының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31 726,0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34 764,9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3 038,9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Новосельское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34 764,9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3 038,9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