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6723" w14:textId="ba66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2025 жылғы 18 желтоқсандағы № 8С 34/14 "2026-2028 жылдарға арналған Полтавка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2026 жылғы 8 мамырдағы № 8С 39/9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"2026-2028 жылдарға арналған Полтавка ауылдық округінің бюджеті туралы" 2025 жылғы 18 желтоқсандағы № 8С 34/14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Полтавка ауылдық округінің бюджеті тиісінше 1, 2 және 3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29 993,0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7 405,0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22 588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30 804,7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-811,7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811,7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811,7 мың теңге;";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Атбасар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мамырдағы № 8С 39/9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 № 8С 34/14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Полтавка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30 804,7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28 939,7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28 939,7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28 939,7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811,7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