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f672" w14:textId="2c3f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Макеевка ауылдық округінің бюджеті туралы Атбасар аудандық мәслихатының 2025 жылғы 18 желтоқсандағы № 8С 34/9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2026 жылғы 18 наурыздағы № 8С 37/8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"2026-2028 жылдарға арналған Макеевка ауылдық округінің бюджеті туралы" 2025 жылғы 18 желтоқсандағы № 8С 34/9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арнарған Макеевка ауылдық округінің бюджеті тиісінше 1, 2 және 3-қосымшаларға сәйкес, оның ішінде 2026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–33 160,0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8 053,0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25 107,0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35 430,8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2 270,8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-2 270,8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бюджет қаражатының қалдықтары – 2 270,8 мың.теңге;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Макеевка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35 430,8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27 167,0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