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670a" w14:textId="0226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2024 жылғы 12 сәуірдегі № 4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2026 жылғы 20 ақпандағы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"Жергілікті ауқымдағы табиғи сипаттағы төтенше жағдайды жариялау туралы" 2024 жылғы 12 сәуірдегі № 4 (Нормативтік құқықтық актілерді мемлекеттік тіркеу тізілімінде №195534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К.Әлімжанов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