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d8cc9a" w14:textId="cd8cc9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Аршалы ауданы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Ақмола облысы Аршалы аудандық мәслихатының 2026 жылғы 14 сәуірдегі № 52/3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6-бабының 1-тармағының </w:t>
      </w:r>
      <w:r>
        <w:rPr>
          <w:rFonts w:ascii="Times New Roman"/>
          <w:b w:val="false"/>
          <w:i w:val="false"/>
          <w:color w:val="000000"/>
          <w:sz w:val="28"/>
        </w:rPr>
        <w:t>1) тармақшасына</w:t>
      </w:r>
      <w:r>
        <w:rPr>
          <w:rFonts w:ascii="Times New Roman"/>
          <w:b w:val="false"/>
          <w:i w:val="false"/>
          <w:color w:val="000000"/>
          <w:sz w:val="28"/>
        </w:rPr>
        <w:t xml:space="preserve">, "Жайылымдар туралы"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"Жайылымдарды басқару жөніндегі Үлгілік жоспарды бекіту туралы"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сәйкес (нормативтік құқықтық актілерді мемлекеттік тіркеу тізілімінде № 34831 болып тіркелген), Аршалы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Аршалы ауданы бойынша жайылымдарды басқару және оларды пайдалану жөніндегі 2026-2030 жылдарға арналған жоспар бекітілсін. </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Балташев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Аршалы аудандық мәслихатының</w:t>
            </w:r>
            <w:r>
              <w:br/>
            </w:r>
            <w:r>
              <w:rPr>
                <w:rFonts w:ascii="Times New Roman"/>
                <w:b w:val="false"/>
                <w:i w:val="false"/>
                <w:color w:val="000000"/>
                <w:sz w:val="20"/>
              </w:rPr>
              <w:t>2026 жылғы 14 сәуірдегі</w:t>
            </w:r>
            <w:r>
              <w:br/>
            </w:r>
            <w:r>
              <w:rPr>
                <w:rFonts w:ascii="Times New Roman"/>
                <w:b w:val="false"/>
                <w:i w:val="false"/>
                <w:color w:val="000000"/>
                <w:sz w:val="20"/>
              </w:rPr>
              <w:t>№ 52/3 шешіміне қосымша</w:t>
            </w:r>
          </w:p>
        </w:tc>
      </w:tr>
    </w:tbl>
    <w:bookmarkStart w:name="z5" w:id="3"/>
    <w:p>
      <w:pPr>
        <w:spacing w:after="0"/>
        <w:ind w:left="0"/>
        <w:jc w:val="left"/>
      </w:pPr>
      <w:r>
        <w:rPr>
          <w:rFonts w:ascii="Times New Roman"/>
          <w:b/>
          <w:i w:val="false"/>
          <w:color w:val="000000"/>
        </w:rPr>
        <w:t xml:space="preserve"> Жоспар Аршалы ауданы бойынша 2026-2030 жылдарға арналған жайылымдарды басқару және оларды пайдалану бойынша</w:t>
      </w:r>
    </w:p>
    <w:bookmarkEnd w:id="3"/>
    <w:p>
      <w:pPr>
        <w:spacing w:after="0"/>
        <w:ind w:left="0"/>
        <w:jc w:val="both"/>
      </w:pPr>
      <w:r>
        <w:rPr>
          <w:rFonts w:ascii="Times New Roman"/>
          <w:b w:val="false"/>
          <w:i w:val="false"/>
          <w:color w:val="000000"/>
          <w:sz w:val="28"/>
        </w:rPr>
        <w:t xml:space="preserve">
      Аршалы ауданы бойынша 2026-2030 жылдарға арналған жайылымдарды басқару және оларды пайдалану жөніндегі осы Жоспар (бұдан әрі - Жоспар) "Жайылымдар туралы"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Жоспар жайылымдарды ұтымды пайдалану, мал азығына қажеттілікті тұрақты қамтамасыз ету және жайылымдардың тозу процестерін болдырмау мақсатында қабылданады.</w:t>
      </w:r>
    </w:p>
    <w:p>
      <w:pPr>
        <w:spacing w:after="0"/>
        <w:ind w:left="0"/>
        <w:jc w:val="both"/>
      </w:pPr>
      <w:r>
        <w:rPr>
          <w:rFonts w:ascii="Times New Roman"/>
          <w:b w:val="false"/>
          <w:i w:val="false"/>
          <w:color w:val="000000"/>
          <w:sz w:val="28"/>
        </w:rPr>
        <w:t>
      Жайылымдарды басқару және оларды пайдалану жөніндегі жоспар бес жыл мерзімге бекітілетін нормативтік құқықтық акт болып табылады.</w:t>
      </w:r>
    </w:p>
    <w:p>
      <w:pPr>
        <w:spacing w:after="0"/>
        <w:ind w:left="0"/>
        <w:jc w:val="both"/>
      </w:pPr>
      <w:r>
        <w:rPr>
          <w:rFonts w:ascii="Times New Roman"/>
          <w:b w:val="false"/>
          <w:i w:val="false"/>
          <w:color w:val="000000"/>
          <w:sz w:val="28"/>
        </w:rPr>
        <w:t>
      Жайылымдарды басқару және оларды пайдалану жоспарында мыналар ескеріледі:</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жайылымдарды геоботаникалық зерттеп-қарау мәліметтері;</w:t>
      </w:r>
    </w:p>
    <w:p>
      <w:pPr>
        <w:spacing w:after="0"/>
        <w:ind w:left="0"/>
        <w:jc w:val="both"/>
      </w:pPr>
      <w:r>
        <w:rPr>
          <w:rFonts w:ascii="Times New Roman"/>
          <w:b w:val="false"/>
          <w:i w:val="false"/>
          <w:color w:val="000000"/>
          <w:sz w:val="28"/>
        </w:rPr>
        <w:t>
      мал қорымдары (биотермиялық шұңқырлар) туралы мәліметтер;</w:t>
      </w:r>
    </w:p>
    <w:p>
      <w:pPr>
        <w:spacing w:after="0"/>
        <w:ind w:left="0"/>
        <w:jc w:val="both"/>
      </w:pPr>
      <w:r>
        <w:rPr>
          <w:rFonts w:ascii="Times New Roman"/>
          <w:b w:val="false"/>
          <w:i w:val="false"/>
          <w:color w:val="000000"/>
          <w:sz w:val="28"/>
        </w:rPr>
        <w:t>
      жайылымдық инфрақұрылым объектілері және ауыл шаруашылығы жануарларын айдауға арналған сервитуттар туралы мәліметтер;</w:t>
      </w:r>
    </w:p>
    <w:p>
      <w:pPr>
        <w:spacing w:after="0"/>
        <w:ind w:left="0"/>
        <w:jc w:val="both"/>
      </w:pPr>
      <w:r>
        <w:rPr>
          <w:rFonts w:ascii="Times New Roman"/>
          <w:b w:val="false"/>
          <w:i w:val="false"/>
          <w:color w:val="000000"/>
          <w:sz w:val="28"/>
        </w:rPr>
        <w:t>
      ауыл шаруашылығы жануарларын бірдейлендірудің дерекқорынан олардың иелерін көрсете отырып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жыныстық-жастық топтары бойынша қалыптастырылған табындардың,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ауыл шаруашылығы жануарларын егістік және құрғақ жайылымдарда, орман қоры жерлерінде және ерекше қорғалатын табиғи аумақтарда жаюдың ерекшеліктері туралы деректер;</w:t>
      </w:r>
    </w:p>
    <w:p>
      <w:pPr>
        <w:spacing w:after="0"/>
        <w:ind w:left="0"/>
        <w:jc w:val="both"/>
      </w:pPr>
      <w:r>
        <w:rPr>
          <w:rFonts w:ascii="Times New Roman"/>
          <w:b w:val="false"/>
          <w:i w:val="false"/>
          <w:color w:val="000000"/>
          <w:sz w:val="28"/>
        </w:rPr>
        <w:t>
      жайылым айналымдарының ұсынылатын схемалары;</w:t>
      </w:r>
    </w:p>
    <w:p>
      <w:pPr>
        <w:spacing w:after="0"/>
        <w:ind w:left="0"/>
        <w:jc w:val="both"/>
      </w:pPr>
      <w:r>
        <w:rPr>
          <w:rFonts w:ascii="Times New Roman"/>
          <w:b w:val="false"/>
          <w:i w:val="false"/>
          <w:color w:val="000000"/>
          <w:sz w:val="28"/>
        </w:rPr>
        <w:t>
      мемлекеттік органдар, жеке және (немесе) заңды тұлғалар ұсынған өзге де деректер.</w:t>
      </w:r>
    </w:p>
    <w:p>
      <w:pPr>
        <w:spacing w:after="0"/>
        <w:ind w:left="0"/>
        <w:jc w:val="both"/>
      </w:pPr>
      <w:r>
        <w:rPr>
          <w:rFonts w:ascii="Times New Roman"/>
          <w:b w:val="false"/>
          <w:i w:val="false"/>
          <w:color w:val="000000"/>
          <w:sz w:val="28"/>
        </w:rPr>
        <w:t>
      Жоспарда мыналар бар:</w:t>
      </w:r>
    </w:p>
    <w:p>
      <w:pPr>
        <w:spacing w:after="0"/>
        <w:ind w:left="0"/>
        <w:jc w:val="both"/>
      </w:pPr>
      <w:r>
        <w:rPr>
          <w:rFonts w:ascii="Times New Roman"/>
          <w:b w:val="false"/>
          <w:i w:val="false"/>
          <w:color w:val="000000"/>
          <w:sz w:val="28"/>
        </w:rPr>
        <w:t>
      1) Әкімшілік-аумақтық бөлініс аумағында жайылымдардың орналасу сызбасы (картасы) жайылымдардың шекараларын, аудандарын және түрлерін, оның ішінде қоғамдық, шалғайдағы, маусымдық, құрғақ, мәдени жерлерді көрсете отырып, жер санаттары бойынша және олардың меншік иелері туралы мәліметтерді көрсете отырып немесе жер пайдаланушылар жер учаскесіне құқық белгілейтін және сәйкестендіру құжаттары негізінде (1-қосымша);</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мұқтажына арналған жайылымдарды, оның ішінде қоғамдық жайылымдарды белгілейтін сызба (карта) (2-қосымша).;</w:t>
      </w:r>
    </w:p>
    <w:p>
      <w:pPr>
        <w:spacing w:after="0"/>
        <w:ind w:left="0"/>
        <w:jc w:val="both"/>
      </w:pPr>
      <w:r>
        <w:rPr>
          <w:rFonts w:ascii="Times New Roman"/>
          <w:b w:val="false"/>
          <w:i w:val="false"/>
          <w:color w:val="000000"/>
          <w:sz w:val="28"/>
        </w:rPr>
        <w:t>
      3) Жайылым айналымдарының ұсынылатын сызбалары көрсетілген сызбаны (картаны) (3-қосымша);</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белгіленген сызба (карта) (4-қосымша);</w:t>
      </w:r>
    </w:p>
    <w:p>
      <w:pPr>
        <w:spacing w:after="0"/>
        <w:ind w:left="0"/>
        <w:jc w:val="both"/>
      </w:pPr>
      <w:r>
        <w:rPr>
          <w:rFonts w:ascii="Times New Roman"/>
          <w:b w:val="false"/>
          <w:i w:val="false"/>
          <w:color w:val="000000"/>
          <w:sz w:val="28"/>
        </w:rPr>
        <w:t>
      5) Жайылымдарды пайдаланушыларға жер пайдалануға берілуі мүмкін жайылымдарды көрсететін сызба (карта) (5-қосымша);</w:t>
      </w:r>
    </w:p>
    <w:p>
      <w:pPr>
        <w:spacing w:after="0"/>
        <w:ind w:left="0"/>
        <w:jc w:val="both"/>
      </w:pPr>
      <w:r>
        <w:rPr>
          <w:rFonts w:ascii="Times New Roman"/>
          <w:b w:val="false"/>
          <w:i w:val="false"/>
          <w:color w:val="000000"/>
          <w:sz w:val="28"/>
        </w:rPr>
        <w:t>
      6) Жеке ауладағы ауыл шаруашылығы жануарларын жаю бойынша халықтың мұқтажын қанағаттандыру мақсатында резервке қойылуға тиіс жайылымдардың сызбасы (картасы) (6-қосымша);</w:t>
      </w:r>
    </w:p>
    <w:p>
      <w:pPr>
        <w:spacing w:after="0"/>
        <w:ind w:left="0"/>
        <w:jc w:val="both"/>
      </w:pPr>
      <w:r>
        <w:rPr>
          <w:rFonts w:ascii="Times New Roman"/>
          <w:b w:val="false"/>
          <w:i w:val="false"/>
          <w:color w:val="000000"/>
          <w:sz w:val="28"/>
        </w:rPr>
        <w:t>
      7) Су тұтыну нормасына сәйкес жасалған су көздеріне (көлдер, өзендер, тоғандар, қазбалар, суару немесе суару каналдары, құбырлы немесе шахталық құдықтар) қол жеткізу схемасы (7-қосымша);</w:t>
      </w:r>
    </w:p>
    <w:p>
      <w:pPr>
        <w:spacing w:after="0"/>
        <w:ind w:left="0"/>
        <w:jc w:val="both"/>
      </w:pPr>
      <w:r>
        <w:rPr>
          <w:rFonts w:ascii="Times New Roman"/>
          <w:b w:val="false"/>
          <w:i w:val="false"/>
          <w:color w:val="000000"/>
          <w:sz w:val="28"/>
        </w:rPr>
        <w:t>
      8) Ауыл шаруашылығы жануарларының мал басын шалғайдағы жайылымдарға орналастыру схемасы (8-қосымша);</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(9-қосымша);</w:t>
      </w:r>
    </w:p>
    <w:p>
      <w:pPr>
        <w:spacing w:after="0"/>
        <w:ind w:left="0"/>
        <w:jc w:val="both"/>
      </w:pPr>
      <w:r>
        <w:rPr>
          <w:rFonts w:ascii="Times New Roman"/>
          <w:b w:val="false"/>
          <w:i w:val="false"/>
          <w:color w:val="000000"/>
          <w:sz w:val="28"/>
        </w:rPr>
        <w:t>
      10) тиісті әкімшілік-аумақтық бөліністе жайылымдарды ұтымды пайдалану үшін қажетті өзге де талаптар.</w:t>
      </w:r>
    </w:p>
    <w:p>
      <w:pPr>
        <w:spacing w:after="0"/>
        <w:ind w:left="0"/>
        <w:jc w:val="both"/>
      </w:pPr>
      <w:r>
        <w:rPr>
          <w:rFonts w:ascii="Times New Roman"/>
          <w:b w:val="false"/>
          <w:i w:val="false"/>
          <w:color w:val="000000"/>
          <w:sz w:val="28"/>
        </w:rPr>
        <w:t>
      Жоспар жайылымдарды геоботаникалық зерттеудің жай-күйі туралы мәліметтерді, олардың иелері - жайылымдарды пайдаланушыларды, жеке және (немесе) заңды тұлғаларды көрсете отырып, ауыл шаруашылығы жануарларының саны туралы мәліметтерді, шалғайдағы жайылымдарда жаю үшін ауыл шаруашылығы жануарларының басын қалыптастыру туралы</w:t>
      </w:r>
    </w:p>
    <w:p>
      <w:pPr>
        <w:spacing w:after="0"/>
        <w:ind w:left="0"/>
        <w:jc w:val="both"/>
      </w:pPr>
      <w:r>
        <w:rPr>
          <w:rFonts w:ascii="Times New Roman"/>
          <w:b w:val="false"/>
          <w:i w:val="false"/>
          <w:color w:val="000000"/>
          <w:sz w:val="28"/>
        </w:rPr>
        <w:t>
      мәліметтерді, ауыл шаруашылығы жануарларын жаю ерекшеліктерін ескере отырып қабылданды. мәдени және құрғақ жайылымдарда, мал айдауға арналған сервитуттар туралы мәліметтерді және мемлекеттік органдар, жеке және (немесе) заңды тұлғалар ұсынған өзге де деректерді.</w:t>
      </w:r>
    </w:p>
    <w:p>
      <w:pPr>
        <w:spacing w:after="0"/>
        <w:ind w:left="0"/>
        <w:jc w:val="both"/>
      </w:pPr>
      <w:r>
        <w:rPr>
          <w:rFonts w:ascii="Times New Roman"/>
          <w:b w:val="false"/>
          <w:i w:val="false"/>
          <w:color w:val="000000"/>
          <w:sz w:val="28"/>
        </w:rPr>
        <w:t>
      Әкімшілік-аумақтық бөлінісі бойынша Аршалы ауданында Аршалы, Жібек Жолы елді мекендерінде 12 округ бар.</w:t>
      </w:r>
    </w:p>
    <w:p>
      <w:pPr>
        <w:spacing w:after="0"/>
        <w:ind w:left="0"/>
        <w:jc w:val="both"/>
      </w:pPr>
      <w:r>
        <w:rPr>
          <w:rFonts w:ascii="Times New Roman"/>
          <w:b w:val="false"/>
          <w:i w:val="false"/>
          <w:color w:val="000000"/>
          <w:sz w:val="28"/>
        </w:rPr>
        <w:t>
      Табиғи жағдайлары бойынша Аршалы ауданының аумағы дала зонасының шегінде, агроклиматтық көрсеткіштері бойынша екі аймақта орналасқан агроклиматтық аймақтар: континенталдылықтың барлық ерекшеліктерімен сипатталатын шамалы құрғақ қоңыржай жылы (орталық және оңтүстік бөліктер) және құрғақ қоңыржай жылы (солтүстік бөліктер): қатал ұзақ қыс, қысқа орташа ыстық жаз, қыс пен жаз температураларының күрт қарама-қайшылығы, жылдық жауын-шашынның аз мөлшері.</w:t>
      </w:r>
    </w:p>
    <w:p>
      <w:pPr>
        <w:spacing w:after="0"/>
        <w:ind w:left="0"/>
        <w:jc w:val="both"/>
      </w:pPr>
      <w:r>
        <w:rPr>
          <w:rFonts w:ascii="Times New Roman"/>
          <w:b w:val="false"/>
          <w:i w:val="false"/>
          <w:color w:val="000000"/>
          <w:sz w:val="28"/>
        </w:rPr>
        <w:t>
      Топырақтар негізінен оңтүстік қарашірігі аз, ауыр сазды қара топырақтар Аршалы ауданының жер көлемі 584,8 мың га. Аудан бойынша ауыл шаруашылығы мақсатындағы жерлер 474,3 мың гектарды құрайды. Қордың жер қорындағы жер 26,0 мың гектар.</w:t>
      </w:r>
    </w:p>
    <w:p>
      <w:pPr>
        <w:spacing w:after="0"/>
        <w:ind w:left="0"/>
        <w:jc w:val="both"/>
      </w:pPr>
      <w:r>
        <w:rPr>
          <w:rFonts w:ascii="Times New Roman"/>
          <w:b w:val="false"/>
          <w:i w:val="false"/>
          <w:color w:val="000000"/>
          <w:sz w:val="28"/>
        </w:rPr>
        <w:t>
      2026 жылғы 1 қаңтарға Аршалы ауданында 13 311 бас ірі қара мал (ІҚМ), оның ішінде аналық мал басы – 6 963 бас, ұсақ мал (ұсақ мал) – 20 636 бас, жылқы – 9 013 бас бар. Аршалы ауданы бойынша қажеттілік:</w:t>
      </w:r>
    </w:p>
    <w:p>
      <w:pPr>
        <w:spacing w:after="0"/>
        <w:ind w:left="0"/>
        <w:jc w:val="both"/>
      </w:pPr>
      <w:r>
        <w:rPr>
          <w:rFonts w:ascii="Times New Roman"/>
          <w:b w:val="false"/>
          <w:i w:val="false"/>
          <w:color w:val="000000"/>
          <w:sz w:val="28"/>
        </w:rPr>
        <w:t>
      ІҚМ үшін-1 басына 11,2 гектар; Ұсақ мал үшін-1 басқа 2,2 гектар;</w:t>
      </w:r>
    </w:p>
    <w:p>
      <w:pPr>
        <w:spacing w:after="0"/>
        <w:ind w:left="0"/>
        <w:jc w:val="both"/>
      </w:pPr>
      <w:r>
        <w:rPr>
          <w:rFonts w:ascii="Times New Roman"/>
          <w:b w:val="false"/>
          <w:i w:val="false"/>
          <w:color w:val="000000"/>
          <w:sz w:val="28"/>
        </w:rPr>
        <w:t>
      Жылқылар үшін-1 басына 13,5 гектар.</w:t>
      </w:r>
    </w:p>
    <w:p>
      <w:pPr>
        <w:spacing w:after="0"/>
        <w:ind w:left="0"/>
        <w:jc w:val="both"/>
      </w:pPr>
      <w:r>
        <w:rPr>
          <w:rFonts w:ascii="Times New Roman"/>
          <w:b w:val="false"/>
          <w:i w:val="false"/>
          <w:color w:val="000000"/>
          <w:sz w:val="28"/>
        </w:rPr>
        <w:t>
      Аршалы ауданы аумағындағы жайылымдардың негізгі пайдаланушылары ауыл шаруашылығы құрылымдары болып табылады. Елді мекендер тұрғындарының ауыл шаруашылығы жануарлары елді мекендердің жерлерінде және ауыл шаруашылығы құрылымдарында жайылады.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r>
              <w:br/>
            </w:r>
            <w:r>
              <w:rPr>
                <w:rFonts w:ascii="Times New Roman"/>
                <w:b w:val="false"/>
                <w:i w:val="false"/>
                <w:color w:val="000000"/>
                <w:sz w:val="20"/>
              </w:rPr>
              <w:t>үлгілік жоспарға</w:t>
            </w:r>
            <w:r>
              <w:br/>
            </w:r>
            <w:r>
              <w:rPr>
                <w:rFonts w:ascii="Times New Roman"/>
                <w:b w:val="false"/>
                <w:i w:val="false"/>
                <w:color w:val="000000"/>
                <w:sz w:val="20"/>
              </w:rPr>
              <w:t>басқару бойынша</w:t>
            </w:r>
            <w:r>
              <w:br/>
            </w:r>
            <w:r>
              <w:rPr>
                <w:rFonts w:ascii="Times New Roman"/>
                <w:b w:val="false"/>
                <w:i w:val="false"/>
                <w:color w:val="000000"/>
                <w:sz w:val="20"/>
              </w:rPr>
              <w:t>жайылымдармен және олардың</w:t>
            </w:r>
            <w:r>
              <w:br/>
            </w:r>
            <w:r>
              <w:rPr>
                <w:rFonts w:ascii="Times New Roman"/>
                <w:b w:val="false"/>
                <w:i w:val="false"/>
                <w:color w:val="000000"/>
                <w:sz w:val="20"/>
              </w:rPr>
              <w:t>жайылымдарымен</w:t>
            </w:r>
            <w:r>
              <w:br/>
            </w:r>
            <w:r>
              <w:rPr>
                <w:rFonts w:ascii="Times New Roman"/>
                <w:b w:val="false"/>
                <w:i w:val="false"/>
                <w:color w:val="000000"/>
                <w:sz w:val="20"/>
              </w:rPr>
              <w:t>пайдалануда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Кесте 1. Аршалы ауданының жайылымдарын жер санаттары бойынша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сыныптауышыны 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Санаттар Жер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 ндыжер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ауылдық шаруашылық тағайындаулар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өнеркәсіптің, көліктің, байланыстың және өзге де ауыл шаруашылығына арналмаған мақсаттағы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запастағ 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ВОЛГОДОНОВСКИЙ</w:t>
            </w:r>
          </w:p>
          <w:p>
            <w:pPr>
              <w:spacing w:after="20"/>
              <w:ind w:left="20"/>
              <w:jc w:val="both"/>
            </w:pPr>
            <w:r>
              <w:rPr>
                <w:rFonts w:ascii="Times New Roman"/>
                <w:b w:val="false"/>
                <w:i w:val="false"/>
                <w:color w:val="000000"/>
                <w:sz w:val="20"/>
              </w:rPr>
              <w:t>
С.О. (Елток)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АҚБҰЛАҚ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АНАР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А.О.АРНАСАЙ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МИХАЙЛОВСКИЙ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БҰЛАҚСАЙ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БЕРСУАТСКИЙ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КОНСТАНТИНОВСКИ Й С.О.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41297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А.О. ЖІБЕК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Жібек Жолы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6201,5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к.Аршалы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САРАБИНСКИЙ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23843,3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ТҮРГЕН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ИЖЕВСК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207299,1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272838,</w:t>
            </w:r>
          </w:p>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Кесте 2.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сыныптауышының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дың жалпы ауданы,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халықтың мұқтаждарын қанағаттанды руға арналған ауыл шаруашылығ ы жануарларын жаю бойынша жеке қосалқы шаруашылық тар,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а.Анар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а.Донецк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а.Бірсуат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аб.Шортанды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Ақтасты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а.Константин овка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а.Түрген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а.Красноеозе ро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а.Родники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Жибекжолы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ауылы 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113433000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а.Жалтыркөл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РЗД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Елток(Волгодоновс кий ауданы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а.Елтоқ(Волг одоновка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1867,7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а.Қойгелді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42-разъезд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а.Арнасай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а.Бабатай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а.Ақжар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а.Қостомар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Сарабиндік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Сарыоба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ст.Сарыоба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а.Ижевск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а.Шөптікөл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а.Михайловк 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а.Николаевка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а.Ольгинка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38209,600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3. Меншік иелері мен жер пайдаланушылар туралы мәліметтер негізінде жер учаскесіне құқық белгілейтін және сәйкестендіру құжаттарын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атауы, жер пайдаланушылардың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алаңы,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Әбдіқұлова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Д.Қ.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Д.Қ.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Д.Қ.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Ж.О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Ж.О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М.В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 М.В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Ағыбаева 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Анарбаева 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Анарбаева 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Анарбаева 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Бекмұханова М.К.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Бекмұханова М.К.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Биғалинов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Дүйсембеков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Дүйсекеев 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Әбікен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Жүсібалина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Қабдрахманова 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01-005-045-2046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Құсайынова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Құсайынова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 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 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Имантаева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Қабдрахманова 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01-005-010-320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Қытайбеков 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Конопкин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Стақаев.Б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ТоқбаеваС.О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Шөкенов.Ж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Ағаев Ш.Ю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Әлкеев.А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Әлкеев.А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Бақтыбаева Ж.М.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Бұлтруковаз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Бұлтруковаз.А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ШуылдаУ.А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Гусев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Гутяр 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Жамартов Ж.Х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Дүйсембаев 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Елеуов 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 Ш.Б.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Ивченко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Исабаева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"Гутяр"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Мұсатаев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Мұсатаев С.М.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Ратушняк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 Р.С. №2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01-005-012-050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 Р.С. №3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 Р.С.№4 учаске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ШалабековаР.С.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01-005-012-524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Шалтақбаев С..Ж.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Штеер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Яшник Н.В.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Байсейітова 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Гутяр 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Сивохин В.С.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Сыдықжанов Э.А.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Сыдықжанов Э.А.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Сыдықжанов Э.А.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Төлебекова 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Яшник Н.В.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Ақшинеев Ж.Т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Ақшинеев Ж.Т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Ақшинеев Ж.Т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01-005-021-3869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А.Т.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Аяғанова Г.А.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Бөлісбеков Б.Б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Бултрукова 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01-005-021-768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Бычков П.В.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01-005-021-1892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Галкина 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Дәуенов Ж.М.</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 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01-005-019-1097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Елеушева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Жамалбекова Л.С.</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Жұмағұлов О.К.</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Г.К.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Кабелдинов 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Кабелдинов 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Кәрібаева 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Құсайынова 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Қожамберді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Мағазова З.Ш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Мештаев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Осадчий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Осадчий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Осадчий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01-005-021-792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Осадчий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01-005-021-1893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Рудных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Рудных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Рудных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Рымбаева А.Б.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Г.С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Сәрсенбаева К.С.</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Саябаев Е.К.</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Саябаев Е.К</w:t>
            </w:r>
          </w:p>
          <w:p>
            <w:pPr>
              <w:spacing w:after="20"/>
              <w:ind w:left="20"/>
              <w:jc w:val="both"/>
            </w:pPr>
            <w:r>
              <w:rPr>
                <w:rFonts w:ascii="Times New Roman"/>
                <w:b w:val="false"/>
                <w:i w:val="false"/>
                <w:color w:val="000000"/>
                <w:sz w:val="20"/>
              </w:rPr>
              <w:t>
(жеке меншік)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Сүлейманов 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01-005-019-1732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Т.П.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Темченко Д.В.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Үдербаева 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Фогельзан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Шабақбаева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Березюк Е.И.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Биджиев В.М.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Н.Ж.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Дүйсембае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Сальзелер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Қамбаров.Н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01-005-022-630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Қамбаров.Н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01-005-022-631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Қамбаров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Қамбаров.Н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Ковалев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Накохова Э.М.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Санаров 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В.М.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В.М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Сачковский 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А.И.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А 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Семак А.И.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Л.В.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Әбенов Д.Д.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Бабошин 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Балташев 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Балташев 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Богатырева Т.Ф.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Боцман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Гайдаров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Гельдт В.Д.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Гельдт 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Гребельник А.Г.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 С.В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Есенгартов Б.Х.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Есенгартов 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Есенгартов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Жмура 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Коляда Е.А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М.П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Кузьмичев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Кузьмичев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Құлдібаев Б.Ж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Кунц И.А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Литау Н.Ю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Лисицкий 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Малейченко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Малейченко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Малейченко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Малейченко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Малейченко 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Мишенко Б.В.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Назароа В.Х.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Палагута 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Полубоярцева 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01-005-025-734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Райфшнайдер Ә.В.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Рафиков 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Середкин В.Я.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 В.Н.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Соболев В.Н.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Семененко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Сухаруков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Сухаруков 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Ю.Н.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 Ю.Н.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Чегодаев 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ЧепельТ.А.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Чепель 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ШевченкоА.А.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 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Шедербекова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Шедербеков 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Шидербекова 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Абраев С.С.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Бакулин 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Балташев 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Биджиев В.М.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Қайырбаев К.Н.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Қапас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01-005-030-482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Рашидова Қ.С.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Рашидова Қ.С.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Фрешер 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Әбжанов Қ.С.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Әбуов И.С.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Апенов Р.Б.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Байкүниров К.Д.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Вибе Я.Я. №2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Говядов 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Еркетаев М.Д.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Жақыпов М.Қ.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Ю.Г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Қаражанов 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Қаражанов 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Ю.В.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ЛепехинаВ.М.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Саламатов 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Сұраев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Сұраев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Сураев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Тәкежанов 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Тәкежанов 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Тәтімтаев М.Т.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Тәтімтаев М.Т.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Тоқбаева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Бақытова Н.Ж.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Белавина 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Белавина С.И.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Болтобаев 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Жамбылов Қ.Д.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Жамбылов Қ.Д.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01-005-060-056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Есенова 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Есмағамбетов 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Жақанов 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Жақанов Б.О.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Жәкеев.Т.Т.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Қабылов 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Кизятова 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Қожаханов 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Қорықбеков Д.Б.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Құлатаев. 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"ӨнімАгро"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Мейірбеков 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Ғ.С.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Мусинамға М.Х.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М.Х.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М.Х.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Оралқанов 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Сәдауов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Тәтімтаев С.Х.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Тәтімтаев С.Х.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Тұрлыбеков 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Андрух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Довгуля В.С.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Егорова Н.М.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Нүсіпов М.Т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Питковский В.П.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Сычугов 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А.В.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"Бұлақсай"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Сары-су №1учаске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ГРУПП ЛТД"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ГРУПП ЛТД"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 ГРУПП ЛТД"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ЭКО 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"Әлихан-2018" ЖШС "Әлихан-2018"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"Алмажай"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"Алмажай"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"Алмажай"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"Алмажай"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"Сары-обаАстык"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"Сары-обаАстык"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"Жанұя 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"Жанұя 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"Достық Нан-2017"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"Дарья-2017"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01-005-011-044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"Волгодоновское"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"Волгодоновское"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"Волгодоновское"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"Қойгелдіастық"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"Қойгелдіастық"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"Бау-Азат" ЖШС арнайы қор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"Бау-Азат"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"BNB-Agro"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"Садовый центр" ЖШС Жасыл- Жер"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"Аршалы -</w:t>
            </w:r>
          </w:p>
          <w:p>
            <w:pPr>
              <w:spacing w:after="20"/>
              <w:ind w:left="20"/>
              <w:jc w:val="both"/>
            </w:pPr>
            <w:r>
              <w:rPr>
                <w:rFonts w:ascii="Times New Roman"/>
                <w:b w:val="false"/>
                <w:i w:val="false"/>
                <w:color w:val="000000"/>
                <w:sz w:val="20"/>
              </w:rPr>
              <w:t>
агроөнімдері"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"Аршалы -</w:t>
            </w:r>
          </w:p>
          <w:p>
            <w:pPr>
              <w:spacing w:after="20"/>
              <w:ind w:left="20"/>
              <w:jc w:val="both"/>
            </w:pPr>
            <w:r>
              <w:rPr>
                <w:rFonts w:ascii="Times New Roman"/>
                <w:b w:val="false"/>
                <w:i w:val="false"/>
                <w:color w:val="000000"/>
                <w:sz w:val="20"/>
              </w:rPr>
              <w:t>
агроөнімдері"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"Аршалы -</w:t>
            </w:r>
          </w:p>
          <w:p>
            <w:pPr>
              <w:spacing w:after="20"/>
              <w:ind w:left="20"/>
              <w:jc w:val="both"/>
            </w:pPr>
            <w:r>
              <w:rPr>
                <w:rFonts w:ascii="Times New Roman"/>
                <w:b w:val="false"/>
                <w:i w:val="false"/>
                <w:color w:val="000000"/>
                <w:sz w:val="20"/>
              </w:rPr>
              <w:t>
агроөнімдері"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"Қайсар"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"TBK" ЖШС Damu"</w:t>
            </w:r>
          </w:p>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01-005-015-030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"ADAMAS TRADE"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p>
            <w:pPr>
              <w:spacing w:after="20"/>
              <w:ind w:left="20"/>
              <w:jc w:val="both"/>
            </w:pPr>
            <w:r>
              <w:rPr>
                <w:rFonts w:ascii="Times New Roman"/>
                <w:b w:val="false"/>
                <w:i w:val="false"/>
                <w:color w:val="000000"/>
                <w:sz w:val="20"/>
              </w:rPr>
              <w:t>
"АстанаҚұрылысҚұжат"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"AiZet Farms"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01-005-021-606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01-005-021-2306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"АршалыЗаготПром"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01-005-021-3941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"АршалыЗаготПром"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01-005-021-3942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"Жибекжолы"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"Жибекжолы"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"ЖалтыркольТраст"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01-005-021-3874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01-005-021-1755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01-005-021-1760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"ТомириСА-НС"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"ТомириСА-НС"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"ТПЭП"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"АгроСервис- Қарқаралы"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"АгроСервис- Қарқаралы"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Николаевское"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Николаевское"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Николаевское"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Николаевское"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w:t>
            </w:r>
          </w:p>
          <w:p>
            <w:pPr>
              <w:spacing w:after="20"/>
              <w:ind w:left="20"/>
              <w:jc w:val="both"/>
            </w:pPr>
            <w:r>
              <w:rPr>
                <w:rFonts w:ascii="Times New Roman"/>
                <w:b w:val="false"/>
                <w:i w:val="false"/>
                <w:color w:val="000000"/>
                <w:sz w:val="20"/>
              </w:rPr>
              <w:t>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"Ольгинское"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Инженерлік құрылыс сыныбы"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Инженерлік құрылыс сыныбы"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Инженерлік құрылыс сыныбы"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"СартайАгро"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"СартайАгро"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01-005-022-729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"СартайАгро"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"СартайАгро"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"Есіл және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"Есіл және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"Есіл және 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"tabys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01-005-028-192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p>
            <w:pPr>
              <w:spacing w:after="20"/>
              <w:ind w:left="20"/>
              <w:jc w:val="both"/>
            </w:pPr>
            <w:r>
              <w:rPr>
                <w:rFonts w:ascii="Times New Roman"/>
                <w:b w:val="false"/>
                <w:i w:val="false"/>
                <w:color w:val="000000"/>
                <w:sz w:val="20"/>
              </w:rPr>
              <w:t>
№ 3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p>
            <w:pPr>
              <w:spacing w:after="20"/>
              <w:ind w:left="20"/>
              <w:jc w:val="both"/>
            </w:pPr>
            <w:r>
              <w:rPr>
                <w:rFonts w:ascii="Times New Roman"/>
                <w:b w:val="false"/>
                <w:i w:val="false"/>
                <w:color w:val="000000"/>
                <w:sz w:val="20"/>
              </w:rPr>
              <w:t>
№ 4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"Белоярка-2019"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"Батырев"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Еңбек-1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В.Р."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В.Р."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"Аршалы асыл тұқымды мал шаруашылығы"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ЖШС Агроодақ"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ЖШС Агроодақ"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01-005-029-065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"Семененко"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"Татар"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"Агроөнеркәсіптік бедел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"Агроөнеркәсіптік бедел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"Агроөнеркәсіптік бедел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01-005-027-208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01-005-030-469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"Ақнұр-2030"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p>
            <w:pPr>
              <w:spacing w:after="20"/>
              <w:ind w:left="20"/>
              <w:jc w:val="both"/>
            </w:pPr>
            <w:r>
              <w:rPr>
                <w:rFonts w:ascii="Times New Roman"/>
                <w:b w:val="false"/>
                <w:i w:val="false"/>
                <w:color w:val="000000"/>
                <w:sz w:val="20"/>
              </w:rPr>
              <w:t>
"Агрофирмақұрастыру"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ОНДАО"Агрофирмақұрасты 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01-005-030-469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ОНДАО"Агрофирмақұрасты 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ОНДАО"Агрофирмақұрасты 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01-005-031-075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"Әділ-агро"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"Сартай-Агро"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"Ақбұлақ-Агро"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"Ақтасты Агро" Бірсуат бастап/о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01-005-034-362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"Әлиаршалылар"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ТНС" ЖШС 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ТНС" ЖШС 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"Жаңабереке"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"Жаңабереке"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"Жаңабереке"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"Жаңабереке"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"Жаңабереке"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"Arlen LTD"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01-005-035-127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"АқтастыАгро"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"АқтастыАгро"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"Ақтасты-Агро"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"Renaissance company"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"Старт-2017"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"Арғымақ" Сәрсекеев Ернұр Сағатұлы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01-005-009-087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01-005-018-023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01-005-018-027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01-005-018-030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"Азаров В.Жылы" Азаров В.В.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"Арғымақ" Сәрсекеев Е.С. №2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"Арғымақ" Сәрсекеев Е.С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 №2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01-005-033-107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Тоқтап тұрсеріктестік "Құлақ"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 "Масақ-2"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01-005-038-060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 Астана" ЖК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01-005-013-054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"Арғымақ" Сәрсекеев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01-005-051-154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01-005-056-985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01-005-056-986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01-005-056-987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01-005-063-352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01-005-063-386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Ақмолаоблысыбілімбасқарм асының "Аршалыауданы, Аршалыкенті, №4 агротехникалықколледжі" КММ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01-005-005-643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 РМКЖасыл ҚР</w:t>
            </w:r>
          </w:p>
          <w:p>
            <w:pPr>
              <w:spacing w:after="20"/>
              <w:ind w:left="20"/>
              <w:jc w:val="both"/>
            </w:pPr>
            <w:r>
              <w:rPr>
                <w:rFonts w:ascii="Times New Roman"/>
                <w:b w:val="false"/>
                <w:i w:val="false"/>
                <w:color w:val="000000"/>
                <w:sz w:val="20"/>
              </w:rPr>
              <w:t>
Экология, геология және табиғи ресурстар министрлігі Орман шаруашылығы және жануарлар дүниесі комитетінің "Аймақ"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01-005-024-084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both"/>
      </w:pPr>
      <w:r>
        <w:rPr>
          <w:rFonts w:ascii="Times New Roman"/>
          <w:b w:val="false"/>
          <w:i w:val="false"/>
          <w:color w:val="000000"/>
          <w:sz w:val="28"/>
        </w:rPr>
        <w:t>
      Кесте 4.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сыныптауыш ының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жайылымда рдың ауданы, мың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 йдағы жайыл ымдард ың ауданы</w:t>
            </w:r>
          </w:p>
          <w:p>
            <w:pPr>
              <w:spacing w:after="20"/>
              <w:ind w:left="20"/>
              <w:jc w:val="both"/>
            </w:pPr>
            <w:r>
              <w:rPr>
                <w:rFonts w:ascii="Times New Roman"/>
                <w:b w:val="false"/>
                <w:i w:val="false"/>
                <w:color w:val="000000"/>
                <w:sz w:val="20"/>
              </w:rPr>
              <w:t>
,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Мүйізді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Арашалы ауданы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Жібек Жолы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Жалтыркөл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елтоқ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Елтоқ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Қойгелді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Арнасай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Бабатай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б.Түрген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а.Түрген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Шоптыколь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б.Бірсуат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а.Бірсуат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а.Байдала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б.Михайловка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а.Ольгинка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а.Николаевка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а.Михайловк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а.Аққұлақ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а.Ақтасты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а.Ижевск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а/о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а.Донецк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Булаксайс.о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а.Бұлақсай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а.Ақжар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а.Костомар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б.Сарыоба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а.Сарыоба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б.Константиновка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с..Константи новка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С..Белоярка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ст.Шортанды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11968,7</w:t>
            </w:r>
          </w:p>
        </w:tc>
      </w:tr>
    </w:tbl>
    <w:p>
      <w:pPr>
        <w:spacing w:after="0"/>
        <w:ind w:left="0"/>
        <w:jc w:val="both"/>
      </w:pPr>
      <w:r>
        <w:rPr>
          <w:rFonts w:ascii="Times New Roman"/>
          <w:b w:val="false"/>
          <w:i w:val="false"/>
          <w:color w:val="000000"/>
          <w:sz w:val="28"/>
        </w:rPr>
        <w:t>
      Кесте ауыл шаруашылығы жануарларын жаю бойынша халықтың мұқтажын екі есеге арттыруға арналған жер учаскелері (қайтарылғандар қатарынан)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Округтің/ауылдың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жалпы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Жібек Жолы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а\о.Түрген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а\о.Бірсуат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а\о.Михайловка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а/о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с\о.Константиновка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w:t>
            </w:r>
          </w:p>
        </w:tc>
      </w:tr>
    </w:tbl>
    <w:p>
      <w:pPr>
        <w:spacing w:after="0"/>
        <w:ind w:left="0"/>
        <w:jc w:val="both"/>
      </w:pPr>
      <w:r>
        <w:rPr>
          <w:rFonts w:ascii="Times New Roman"/>
          <w:b w:val="false"/>
          <w:i w:val="false"/>
          <w:color w:val="000000"/>
          <w:sz w:val="28"/>
        </w:rPr>
        <w:t>
      Кесте 5. Талап етілетіндер қосымша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талап етілетін қосымша жайылымдар,</w:t>
            </w:r>
          </w:p>
          <w:p>
            <w:pPr>
              <w:spacing w:after="20"/>
              <w:ind w:left="20"/>
              <w:jc w:val="both"/>
            </w:pPr>
            <w:r>
              <w:rPr>
                <w:rFonts w:ascii="Times New Roman"/>
                <w:b w:val="false"/>
                <w:i w:val="false"/>
                <w:color w:val="000000"/>
                <w:sz w:val="20"/>
              </w:rPr>
              <w:t>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p>
            <w:pPr>
              <w:spacing w:after="20"/>
              <w:ind w:left="20"/>
              <w:jc w:val="both"/>
            </w:pPr>
            <w:r>
              <w:rPr>
                <w:rFonts w:ascii="Times New Roman"/>
                <w:b w:val="false"/>
                <w:i w:val="false"/>
                <w:color w:val="000000"/>
                <w:sz w:val="20"/>
              </w:rPr>
              <w:t>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халықтың мұқтажын қанағаттандыру мақсатында резервке қойылуға тиіс жайылымдар,</w:t>
            </w:r>
          </w:p>
          <w:p>
            <w:pPr>
              <w:spacing w:after="20"/>
              <w:ind w:left="20"/>
              <w:jc w:val="both"/>
            </w:pPr>
            <w:r>
              <w:rPr>
                <w:rFonts w:ascii="Times New Roman"/>
                <w:b w:val="false"/>
                <w:i w:val="false"/>
                <w:color w:val="000000"/>
                <w:sz w:val="20"/>
              </w:rPr>
              <w:t>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2</w:t>
            </w:r>
            <w:r>
              <w:br/>
            </w:r>
            <w:r>
              <w:rPr>
                <w:rFonts w:ascii="Times New Roman"/>
                <w:b w:val="false"/>
                <w:i w:val="false"/>
                <w:color w:val="000000"/>
                <w:sz w:val="20"/>
              </w:rPr>
              <w:t>үлгілік жоспарға</w:t>
            </w:r>
            <w:r>
              <w:br/>
            </w:r>
            <w:r>
              <w:rPr>
                <w:rFonts w:ascii="Times New Roman"/>
                <w:b w:val="false"/>
                <w:i w:val="false"/>
                <w:color w:val="000000"/>
                <w:sz w:val="20"/>
              </w:rPr>
              <w:t>басқару бойынша</w:t>
            </w:r>
            <w:r>
              <w:br/>
            </w:r>
            <w:r>
              <w:rPr>
                <w:rFonts w:ascii="Times New Roman"/>
                <w:b w:val="false"/>
                <w:i w:val="false"/>
                <w:color w:val="000000"/>
                <w:sz w:val="20"/>
              </w:rPr>
              <w:t>жайылымдармен және олардың</w:t>
            </w:r>
            <w:r>
              <w:br/>
            </w:r>
            <w:r>
              <w:rPr>
                <w:rFonts w:ascii="Times New Roman"/>
                <w:b w:val="false"/>
                <w:i w:val="false"/>
                <w:color w:val="000000"/>
                <w:sz w:val="20"/>
              </w:rPr>
              <w:t>жайылымдарымен</w:t>
            </w:r>
            <w:r>
              <w:br/>
            </w:r>
            <w:r>
              <w:rPr>
                <w:rFonts w:ascii="Times New Roman"/>
                <w:b w:val="false"/>
                <w:i w:val="false"/>
                <w:color w:val="000000"/>
                <w:sz w:val="20"/>
              </w:rPr>
              <w:t>пайдалануда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Жайылымдарды геоботаникалық зерттеу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шифрла ры аңыз бойын ша және табиғи азықты қ алқапта рдың жіктелу і бойын ша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 р мен сипаттам алардың нөмірлер і ( жақшада)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(айырмашылықтарыны ң, түрлендірулерінің) атауы, олардың рельефімен, топырағымен шектелуі. Жер учаскелерініңатауы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дағы қатысу пайызы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 талабына сай пайдалан у</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 к, гектарын а центнерд ен (зерттеу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тұтынылатын өсімдіктердің өнімділігі: құрғақ массаның гектарына центнер, азықтық бірліктердің гектарына центнер, қорытылатын ақуыздың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мал азығымаусымдарға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шөп шабу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 мдарды шабу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 ауылдық округіуг</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Бетегелі-бетегелі-түрлі шөптесін өсімдіктер бұталармен жазық және толқынды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жазықтар бойындағы орташа қалыңдықтағы және жұқа қара-қоңыр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Типчаково-тырсово- жусан жазық және толқынды жазықтар бойындағы қара- қызғылт, жұқа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түрдежай 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удатарын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каштандағы астық тұқымдас-шөптесін және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жұқа топырақтардағы әртүрлі арамшөпті- жусанды-бидайық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 30%-ға дейін қоңыр сортаңдары бар қара қоңыр жұқа топырақтарда ксерофитті дәнді- аралас шөпті-жусанды астық тұқымдас.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Сұлы-тырс-бетегелі- жусанды, қара-қызғылт түсті бұталы төбелердің беткейлері мен төбелері бойынша толық игерілмеген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шыңдары бойынша қара-қызғылт түсті, дамымаған топырақтарда бұталы тырс-бетегелі-жусанды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шағын жазық ойпаңдары бар суайрық жазықтар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шөптесінді, ұсақ жазық ойпаңдары бар суайрық жазықтар бойындағы орташа каштан сортаңдарында.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 кермек жусанды- бетегелі-кермек сортаңды сортаңды ұсақ көл жағалары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шалғынды-қызғылт және шалғынды-қызғылт топырақтардағы ірі ойпаңдардың су айрықтары мен шеттеріндегі таяз ойпаңдар бойындағы, өзендер мен көлдердің жағалауларындағы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Ксерофитті-әр түрлі шөптесін шалғынды- қызғылт түсті топырақтарда, таяз ойпаңдарда, өзендер мен көлдердің жағаларында жартылай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табиғипас тбиша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өзендер мен көлдердің жағалары бойындағы шалғынды- қызғылт түсті топырақтарда бұталары бар дәнді-аралас шөпті-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ойпаңдары бойындағы шалғынды қызыл қоңыр топырақтардағы дәнді, дәнді-әр түрлі шөптесін және дәнді- 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 каштан топырақтарында шөптері бар дәнді- қияқты.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Сортаңды шалғынды- қызғылт топырақтардағы жусан- сүйір-жиексіз, су алаптарының ойпаңдары мен тұзды көлдердің ойпаңдары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сортаңдарда қылы бар жиексіз-жусанды каштан бойынша төмендетілдіи тұзды көлдердің суайрықтары мен шеттеріне.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Жібек-Жолы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бойынша орташа қалыңдықтағы қара-қызғылт топырақтарда жусанмен 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 жусанды, қара-қызғылт түсті, аз қуатты жазық және толқынды жазықтар бойындағы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Бетегелі-тырс-жусанды қара-қызғылт түсті аз қуатты жазық және толқынды жазықтар бойындағы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түстегі астықты-түрлі шөптесін-жусанды жазық және толқынды жазықтар бойындағы жұқа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жұқа топырақтардағы әртүрлі арамшөпті- жусанды-бидайық.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дәнді-әр түрлі шөптесін- жусанды, жалпақ және толқынды жазықтар бойындағы қою қоңыр, жұқа топырақтарда астық тұқымдас.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Шоқылардың беткейлері мен шыңдары бойымен қара-қоңыр түсті толық дамымаған топырақтарда сұлы- тырс-феску-жусан.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шағын жазық ойпаңдары бар суайрық жазықтар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су бөлетін жазықтар бойынша орташа каштан сортаңдарында шағын жазық төмендеулермен.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Жусан-бетеге-кермек ұсақ жалпақ ойпаңдары бар суайрық жазықтар бойындағы ұсақ 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w:t>
            </w:r>
          </w:p>
          <w:p>
            <w:pPr>
              <w:spacing w:after="20"/>
              <w:ind w:left="20"/>
              <w:jc w:val="both"/>
            </w:pPr>
            <w:r>
              <w:rPr>
                <w:rFonts w:ascii="Times New Roman"/>
                <w:b w:val="false"/>
                <w:i w:val="false"/>
                <w:color w:val="000000"/>
                <w:sz w:val="20"/>
              </w:rPr>
              <w:t>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шалғынды-қызғылт және шалғынды-қызғылт топырақтардағы ірі ойпаңдардың су айрықтары мен шеттеріндегі таяз ойпаңдар бойындағы, өзендер мен көлдердің жағалауларындағы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дәнді-әр түрлі шөптесін- жусанды шалғынды- қызғылт топырақтарда таяз ойпаңдар мен табақша тәрізді ойпаңдарда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топырақтарда таяз ойпаңдар мен табақша тәрізді ойпаңдарда жусанмен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ойпаңдары бойындағы шалғынды қызыл қоңыр топырақтардағы дәнді, дәнді-әр түрлі шөптесін және дәнді- 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түсті алуан түрлі шөптесін және бұталы дәнді дақылдар ойпаңдар, өзендер мен көлдердің жағалары бойындағы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50,9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Сортаңды шалғынды- қызғылт топырақтарда су айрықтарының ойпаңдары мен тұзды көлдердің жиектерінде квиноасы бар сүйір- жусанды-жиексіз.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 кильницево-волоснецовое-жусан шөбі төмендетілдіи тұзды көлдердің суайрықтары мен шеттеріне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шырынды-сортаңды жайылымдар типтік сортаңдарда және шалғынды сортаңдарда суайрықтарының ойпаңдары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көлдердің су айрықтары мен шеттеріне тән ойпаңдардағы сортаң.</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жағалары мен көл тәрізді ойпаңдар бойындағы шалғынды-батпақты топырақтарда, кейде бұталы бұталы дәнді және қияқты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қазаншұңқырлары, суайрықтарының ойпаңдары, өзендер мен көлдердің жағалаулары бойындағы шалғынды- батпақты топырақтарда талдары бар дәнді- қияқты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орташа қалыңдықтағы қара-қызғылттопырақтардағы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қара-қызғылт, жұқа топырақтардағы қауырсынды-бетегелі- аралас шөптесін дала зонасы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Бетегелі-тырс- жусанды, аздап толқынды жазықтар бойындағы қара- қызғылт, жұқа топырақтарда</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жұқа топырақтардағы астық тұқымдас-аралас шөпті-жусанды.</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 және толқынды жазықтар бойында орташа 20-30% орташа каштан сортаңдары бар қара-қоңыр, жұқа топырақтарда бидайық тұқымдас әр түрлішөпті жусан.</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бойынша орташа 20-30% каштан сортаңдары бар қара қызыл түсті жұқа сортаң топырақтардағы ксерофитті дәнді-әр түрлі шөпті-дәнді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Сұлы-селеулі-жусанды қара-қызғылт толық дамымаған төбешіктердің баурайлары бойынша топырақтарда</w:t>
            </w:r>
          </w:p>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Беткейлері мен төбешіктері бойынша қара-қызғылт түсті, дамымаған топырақтарда бұталары бар бетегелі-тырс-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бөлінген жазықтар мен көл маңындағы ойпаттар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суайрық жазықтар бойынша орташа каштан сортаңдарындаЖусанды-бетегелі- кермек жусанды- бетегелі-кермек сортаңды сортаңды ұсақ көл жағалары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Тарелка тәрізді ойпаңдар мен өзендер мен көлдердің жағалары бойындағы шалғынды-қызғылт, шалғынды-қызғылт және шалғынды- қызғылт топырақтардағы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дәнді-түрлі шөптесін шалғынды- қызғылт топырақтарда тәрелке тәрізділер бойынша төмендетулерге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өзендерінің ойыстары мен жағалауларындағы шалғынды-қызғылт топырақтардағы дәнді-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жағалары бойындағы шалғынды қызыл қоңыр топырақтардағы дәнді, дәнді-әр түрлі шөптесін және дәнді-шалғынды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ойпаңдары мен жағалауларында шалғынды каштан топырақтарында шөптері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Сортаңды-қоңыр топырақты сортаңды- жусанды-кермек, суайрықтарының ойпаңдары мен тұзды көлдердің жиектерінде.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 түрлі шөптесін жүзімсіз жусан шөбі төмендетілдіи суайрықтары мен тұзды сулардың шеттеріне көлдер.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сортаңды-сортаңды жайылымдар тұзды көлдердің шетіндегі кәдімгі каштанның сортаң жерлерінде.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Солянковая типтік сортаңдарда о бойыншатұзды көлдердің шетіне.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ірі сабақты дәнді және 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қамыс-қияқ ылғанжайылымд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орташа қалыңдықтағы қара-қызғылт және қара-қызғылт карбонатты топырақтардағы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Жусаннан бетегелі- бетегелі-әр түрлі шөптесін, қара- қызғылт, аз қуатты және қара-қоңыр жазық және толқынды жазықтар бойындағы карбонатты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қара-қоңыр аз жұқа және қара- қоңыр карбонатты топырақтардағы тырс- 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Типчаково-бозды- полынная отырып, бұталармен на темно- каштановых қуаты аз және қоңырқай карбонатты топырақтарда бойынша слабонаклонным волнистым равнинам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қара- қызғылт түсті, қалыңдығы аз және қара-қызғылт карбонатты-сортаң топырақтарда, аздап толқынды және жайпақ еңісті жазықтарда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түстегі астықты-түрлі шөптесін-жусанды жазық және толқынды жазықтар бойындағы аз жұқа және қою қоңыр карбонатты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жұқа және қара қоңыр карбонатты топырақтарда ксерофитті дәнді дақылдары барарамшөпті-әр түрлі шөпті-жусанды- бидайық.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бойынша орташа 20-30% каштан сортаңдары бар қара- қызғылт жұқа топырақтарда ксерофитті дәнді- жусанды-әр түрлі шөптесін, астық тұқымдас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Беткейлері бойынша қара-қызғылт, толық дамымаған топырақтарда бұталы бетегелі-сұлы-жусанды төбешіктер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баурайлары бойынша қара-қызғылт түсті толық игерілмеген топырақтардағы сұлы- тырс-бетегелі-жусанды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Қиыр-бетегелі- жусанды-қарағайлы ұсақ шоқылардың шыңдары мен беткейлері бойындағы қара-қоңыр түсті дамымаған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төбелері мен беткейлері бойынша қара-қызғылт түсті аз дамыған топырақтардағы бетегелі-қарағанды-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бөлінген жазықтар мен көл маңындағы ойпаттар бойында.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терең каштан сортаңдарындағы бетегелі-тырс-жусанды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орташа толқынды талшынды сортаңдарда және ақырын еңісті жазықтарға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Жусанды-бетегелі-әр түрлі шөптесін, көл маңы ойпаттары мен шоқылараралық аңғарлардағы ұсақ талшынды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Жусанды-сынық масақты-солянкалы көл маңы ойпаттары бойынша ұсақ және қабықты 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Тарелка тәрізді ойпаңдар мен өзендер мен көлдердің жағалары бойындағы шалғынды-қызғылт, шалғынды-қызғылт және шалғынды- қызғылт топырақтардағы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дәнді-әр түрлі шөптесін шалғынды-қызғылт топырақтарда таяз табақша тәрізді ойпаңдар мен ойпаңдарда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ойпаңдары мен жағалауларында шалғынды-қызғылт түсті топырақтарда бұталы-әр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шалғынды-қызғылт топырақтардағы дәнді- бұталы-әр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жағалары бойындағы шалғынды қызыл қоңыр топырақтардағы дәнді, дәнді-әр түрлі шөптесін және дәнді-шалғынды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 топырақтарда шөптері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сортаңды жағалауларындағы шалғынды-қызғылт топырақтардың сортаңды жерлерінде жиегі жоқ жусан-сүйір- кермек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сортаңды жағалауларындағы шалғынды сортаңдардағы волоснец-жусан-шексіз</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сортаңды-сортаңды жайылымдар тұзды көлдердің шетіндегі кәдімгі каштанның сортаң жерлерінде.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 ойпаттары бойынша типтік сортаңдарда солянкалық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ірі сабақты дәнді және 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қамыс-қияқ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елтоқ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Ерте және шағын биіктіктер бойынша орташа және аз жұқа қара-қоңыр топырақтардағы сазды-дәнді-әр түрлі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C-2a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Ксерофильнозлокты-әр түрлі шөптесін- жусанды, жазық жерлердегі орташа және жұқа қара-қоңыр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жақсартылған жайылымдар қара қоңыр түсті жұқа топырақтарда және жазық жерлерде және шағын биіктіктерде каштан күн сәулесінде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Төбелердің төбелері мен беткейлері бойындағы қара қоңыр түсті аз және толық дамымаған топырақтардағы сазды-дәнді-жусанды-бұталы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Қарағаны бар сұлы- трис-жусан, қара каштан, толық дамымаған топырақтарда, шағын төбелер мен төбелерде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 мен төбешіктердің төбелері бойымен қара қоңыр топырақтарда әр түрлі шөптері бар бетегелі- бұталы-қауырсынды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түрлі шөптері бар сазды-дәнді-жусанды жусанды-сортаңды жайылымдар каштан күн сәулесінде жазықтар мен шағын биіктіктер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Ксерофильнозглаково- жусан, жазық және шағын биіктіктер бойындағы терең және орташа каштан күндеріндегі шөптермен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 әр түрлі шөптесін және сортаңды, күн сәулесіндегі каштанды ұсақ және қыртысты жазықтар мен шағын биіктіктер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және шалғынды-қызғылт топырақтардағы дәнді-әр түрлі шөптесін және ірі сабақты дәнді-дәнді жайылымдар мен шабындықтар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және әр түрлі шөптесін дәнді дақылдар ойпаттар мен ойпаттар бойындағы шалғынды-қызғылт топырақтардағы бұталар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ойпаңдар бойындағы шалғынды және шалғынды-қызғылт күн сәулесіндегі кермек және сортаңды ірі сабақты 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бойындағы қара-қызғылт түсті жұқа және карбонатты топырақтардағы сазды-дәнді-әр түрлі шөптесін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C-2а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бойынша қара- қызғылт карбонатты топырақтарда әртүрлі- бетегелі-әртүрлі шөптесін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карбонатты топырақтарда төсі бар бетегелі-бетегелі-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карбонатты топырақтармен және каштанды сортаңдармен үйлескен қара-каштанды карбонатты топырақтардағы астық тұқымдас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топырақтардағы ойпаңдар мен ойпаңдар бойынша әр түрлі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кейде бұталы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топырақтардағы ағынды ойпаңдар бойындағы бұталы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Бетегелі-дәнді- жусанды, кейде шалғынды-қызғылт сортаң топырақтарда бұталы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шайылған топырақтарда бұталы 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сабақты-дәнді және қияқты, кейде шалғынды-батпақты топырақтарда жайылымдық бұталары бар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топырақтардағы дәнді- қияқты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шайылған топырақтарда бұталары бар жоғары жусанды- дәнді-түрлі-түсті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төбелері мен беткейлері бойындағы қара қоңыр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Тырс-бетегелі-түрлі шөптесін қара-қызғылт түсті аз дамыған</w:t>
            </w:r>
          </w:p>
          <w:p>
            <w:pPr>
              <w:spacing w:after="20"/>
              <w:ind w:left="20"/>
              <w:jc w:val="both"/>
            </w:pPr>
            <w:r>
              <w:rPr>
                <w:rFonts w:ascii="Times New Roman"/>
                <w:b w:val="false"/>
                <w:i w:val="false"/>
                <w:color w:val="000000"/>
                <w:sz w:val="20"/>
              </w:rPr>
              <w:t>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аз дамыған топырақтарда спиреясы бар тырс- бетегелі-түрлі шөптесін өсімдік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Тырс-дәнді-жусанды, кейде бұталы, қара қоңыр, дамымаған және толық дамымаған топырақтарда бұталы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Тырс-бетегелі-жусанды қара-қызғылт аз дамыған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Тарс-бетегелі-жусанды, қара-қызғылт түсті, дамымаған топырақтарда бұталы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және орташа талшынды сортаңдардағы дәнді-жусанды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орта сортаңдардағы 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талшынды сортаңдардағы жусанды-бетегелі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Үшіншілік саздардың шығуындағы жусанды- солянкалы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Дәнді-түрлі шөптесін, кейде бұталы шалғынды-қызғылт топырақтардағы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М-5а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топырақтардағы дәнді- әр түрлі шөптесін-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шоқылы ойпаңдар бойынша шалғынды- қызғылт топырақтарда бұталы 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Павнина бойынша қара-қызғылт жұқа және карбонатты топырақтардағы шымды-дәнді-әр түрлі шөптесін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бойындағы қара-қызғылт жұқа және карбонатты топырақтардағы бетегелі-бетегелі-әр түрлі шөптесін 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Қою-қызғылт жұқа және карбонатты топырақтардағы тырс- бетегелі-әр түрлі шөптесін 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Қараңғы жерге бетегелі-әр түрлі шөпті-жусанды жайылымдар- каштандық аз қуатты карбонатты пашаларда</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бойындағы қара қоңыр топырақтардағы жақсартылған суармалы 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p>
            <w:pPr>
              <w:spacing w:after="20"/>
              <w:ind w:left="20"/>
              <w:jc w:val="both"/>
            </w:pPr>
            <w:r>
              <w:rPr>
                <w:rFonts w:ascii="Times New Roman"/>
                <w:b w:val="false"/>
                <w:i w:val="false"/>
                <w:color w:val="000000"/>
                <w:sz w:val="20"/>
              </w:rPr>
              <w:t>
17,0</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қара- қызғылт топырақтарда және қоңыр сортаңдарда жақсартылған астық тұқымдас жайылымдар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Бұрынғы жақсартылған ескі-қоңыр аз жұқа топырақтардағы және қоңыр сортаңдардағы ескі өскен мал жайылымдары</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Сортаңды-жусанды түрлі шөптесінді каштан сортаңды жайылымдары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 әр түрлі шөптесін алқызыл сортаңды жазықта</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топырақтардағы ойпаңдар мен ойпаңдар бойынша әр түрлі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түсті топырақтарда кейде бұталы шөптесін өсімдіктер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Злаковтар-ойпаңдар бойындағы шалғынды қоңыр топырақтарда әр түрлі шөптесін және дәнді-қияқты,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топырақтарда ойпаңдар мен ағынды ойпаңдар бойында кейде қияқтары мен бұталары бар шөптесін өсімдіктер</w:t>
            </w:r>
          </w:p>
          <w:p>
            <w:pPr>
              <w:spacing w:after="20"/>
              <w:ind w:left="20"/>
              <w:jc w:val="both"/>
            </w:pPr>
            <w:r>
              <w:rPr>
                <w:rFonts w:ascii="Times New Roman"/>
                <w:b w:val="false"/>
                <w:i w:val="false"/>
                <w:color w:val="000000"/>
                <w:sz w:val="20"/>
              </w:rPr>
              <w:t>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Шалғынды-талшынды сортаңдардағы дәнді-жусанды жайылымдар суайрықтарының ойпаттары бойынша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сортаңдарда суайрықтарыныңойпаттары бойынша 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Көлдердің шетіндегі шалғынды сортаңдардағы шырынды-сортаңды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Көлдер перифериясы бойынша шалғынды сортаңдардағы шырынды-сортаңды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сабақты-дәнді және қияқты, кейде көл тәрізді ойпаңдардың шалғынды-батпақты топырақтарында бұталы</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топырақтарда ірі сабақты-дәнді және қияқты, кейде бұталы бұталар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Шымды-дәнді-жусанды-әр түрлі шөптесін бұталы жайылымдар қара-сарғылт жуылған, толық дамымаған және дамымаған топырақтарда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Беткейлері мен беткейлері бойынша қара қоңыр толық дамымаған топырақтарда бұталы сұлы-дәнді-жусанды және төбелердің тегістелген шыңдарына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бойынша қара-қызғылт, толық дамымаған топырақтарда бұталы қауырсынды-дәнді-әр түрлі шөптесінөсімдіктер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шыңдары мен тік беткейлері бойынша қара-қызғылт, дамымаған топырақтарда бұталы бетегелі-дәнді-жусанды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Оңтүстіктегі қара топырақты және қара қоңыр топырақтардағы сазды-дәнді-әр түрлі шөптесін, кейде бұталы жайылымдар жазық және толқынды жазықтар бойымен.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оңтүстіктегі орташа қалыңдықтағы қара топырақтарда және оңтүстіктегі қара топырақтарда және карбонатты топырақтарда қауырсынды-аралас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 жусанды с әртүрлі шөптермен арналған жазық және толқынды жазықтар бойындағы оңтүстіктегі жұқа қара топырақтар мен қара каштанның жұқа топырақтары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және ақырын еңісті жазықтар бойындағы оңтүстіктегі қара топырақтардағы жұқа және қою каштанды жұқа сортаң топырақтардағы тырс- 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және жайпақ еңісті жазықтар бойындағы оңтүстіктегі қара топырақтардағы бетегелі-селеулі- жусанды жусанды- жусанды жусанды- жусанды жусанды- жусанды жусанды- жусанды жусанды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Оңтүстіктегі қара топырақтардағы жусанды-жусанды, қалыңдығы аз сортаңды және қара- каштанның қалыңдығы аз жазық, толқынды және ақырын еңісті жазықтар бойындағы сортаң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толқынды және ақырын еңісті жазықтар бойындағы оңтүстіктегі қара топырақтардағы жусанды-аралас шөптесін-жусанды, қалыңдығы аз және қара-қоңыр түсті жұқа топырақтар.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Оңтүстіктің қара топырақтарындағы арам шөпті-жусанды- бидайық, орташа жалпақ, толқынды және ақырын көлбеу жазықтарда орташа каштан сортаңдары бар, қалыңдығы аз және қара-каштанның қалыңдығы аз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Ксерофитті дәнді- жусанды-әр түрлі шөптесін, оңтүстіктегі қара топырақтардағы бидайық шөптерімен, қалыңдығы аз және қара-қоңыр түсті жұқа топырақтармен жазық, толқынды жәнеақырын еңістіжазықтар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оңтүстік қара топырақты және қара қоңыр толық дамымаған және нашар дамыған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бойынша оңтүстік қара топырақты және толық игерілмеген қара- қызғылт топырақтарда бұталары бар қауырсынды-сұлы-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баурайында оңтүстік қара топырақты және толық дамымаған қара қоңыр топырақтарда бұталары бар сұлы- бетегелі-бетегелі-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бойынша оңтүстік қара топырақты және қара қоңыр толық дамымағантопырақтардағы тырс- сұлы-жусан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Тырс-бетегелі- жусанды-қарағанды оңтүстік қара-қызғылт қара топырақтарда төбелердің беткейлері мен төбелері бойынша аз дамыған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төбелері бойымен оңтүстік қара топырақты және қара- қоңыр түсті аз дамыған топырақтардағы бетегелі-тырс- жусанды-қарағанды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 жусанды-әр түрлі шөптесін және жусанды кейде бұталы жайылымдар қара топырақты сортаңдарда және қоңыр сортаңдарда төбешікаралық жазықтар, су бөлетін жазықтар және көл маңы ойпаттары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Тауаралық жазықтар бойындағы қара топырақты сортаңдарда және терең каштан сортаңдарында бетегелі-тырс-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жерлерде кермек қосылған бетегелі-жусанды- емшекті төбешікаралық ойпаңдар мен суайрық жазықтар бойынша орташа қара топырақты және сортаңды қоңыр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Жусан-бетеге-кермек, қара топырақты сортаңдарда және ұсақ каштан сортаңдарында сортаңдары бар, су бөлетін жазықтар мен шоқылар аралық ойпаңдарда.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шалғынды-қызғылт, шалғынды-қара топырақты, шалғынды-қызғылт және шалғынды қара топырақты, шалғынды-қызғылт топырақтардағы шөптесін, кейде бұталы жайылымдар таяз ойпаңдар, ойпаңдар мен өзендер мен көлдердің жағалары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және шалғынды-каштанды топырақтардағы ксерофитті дәнді- аралас шөпті-жусанды, таяз ойпаңдар мен ойпаңдар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Шалғынды-қара топырақты және шалғынды-каштанды топырақтардағы ойпаңдар, ойпаңдар мен жағалаулардағы бұталы-әр түрлі шөптесін өсімдіктер өзендер мен көлдер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табақша тәрізді ойпаңдары бойындағы шалғынды қара топырақты және шалғынды қызыл қоңыр топырақтардағы дәнді, дәнді-әр түрлі шөптесін және дәнді- шалғынды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 қара</w:t>
            </w:r>
          </w:p>
          <w:p>
            <w:pPr>
              <w:spacing w:after="20"/>
              <w:ind w:left="20"/>
              <w:jc w:val="both"/>
            </w:pPr>
            <w:r>
              <w:rPr>
                <w:rFonts w:ascii="Times New Roman"/>
                <w:b w:val="false"/>
                <w:i w:val="false"/>
                <w:color w:val="000000"/>
                <w:sz w:val="20"/>
              </w:rPr>
              <w:t>
топырақты және</w:t>
            </w:r>
          </w:p>
          <w:p>
            <w:pPr>
              <w:spacing w:after="20"/>
              <w:ind w:left="20"/>
              <w:jc w:val="both"/>
            </w:pPr>
            <w:r>
              <w:rPr>
                <w:rFonts w:ascii="Times New Roman"/>
                <w:b w:val="false"/>
                <w:i w:val="false"/>
                <w:color w:val="000000"/>
                <w:sz w:val="20"/>
              </w:rPr>
              <w:t>
шалғынды каштан топырақтарында шөптері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Шалғынды-батпақты қара топырақты және шалғынды-батпақты қоңыр топырақтарда, көлдер өзендерінің жағалауларында және көл тәрізді ойпаңдарда өрескел сабақты дәнді және 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дәнді дақылдары бар шөгінді-қамыс және көл тәрізді ойпаңдар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Шымды-дәнді-әр түрлі шөптесін, кейде бұталы жайылымдар жазық және аздап толқынды жазықтар бойындағы қара-қызғылт топырақтарда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түстегі әр түрлі шөптесін селеу жазық және аз толқынды жазықтар бойынша орташа қалыңдықтағы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 жусанды жазық және аздап толқынды жазықтар бойындағы қара-қызғылт жұқа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Қиыр-бетегелі- жусанды қара-сарғылт аз жұқа сортаң топырақтарда құламалы және жайпақ еңісті жазықтар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толқынды және ақырын еңісті жазықтар бойындағы қара қоңыр, жұқа сортаң топырақтардағы бетегелі-тырс-жусан.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Сортаңдары бар қара- қызғылт жұқа топырақтардағы астықты-жусанды-әр түрлі шөптесін жазық және толқынды жазықтарда каштан орташа есеппен 10%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Жусанды-арам шөптесін, қара- қызғылт түсті, орташа және ұсақ қоңыр сортаңдары бар, орташа және ұсақ қоңыр сортаңдары бар сортаң топырақтардағы астық тұқымдас, жазық және сәл толқындыжазықтарда 20% дейін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және жайпақ еңісті жазықтар бойынша 20%-ға дейін қызғылт сортаңдары бар қара-қызғылт аз жұқа сортаң топырақтардағы ксерофитті дәнді-әр түрлі шөптесін-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нашар дамыған топырақтардағы сазды-дәнді- 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Сұлы-бетегелі- жусанды, қара-қызғылт түсті бұталары бар төбешіктердің беткейлері бойынша толық игерілмеген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баурайларында қара- қызғылт, толық игерілмеген топырақтарда қарағаны бар тырс-бетегелі-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баурайларында қара- қызғылт, толық игерілмеген топырақтарда қарағаны бар тырс-бетегелі-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төбелері бойынша қара-қызғылт аз дамыған топырақтардағы бетегелі-тырс- жусанды-қарағайлы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жазық ойпаңдары бар суайрық жазықтар бойындағы талшын сортаңдарындағы шымды-дәнді- жусанды-әр түрлі шөптесін және жусанды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орташа каштанды сортаңдарда жазық ойпаңдары бар еңісті және әлсіз еңісті жазықтар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Уүздіктер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Жусанды-бетегелі-әр түрлі шөптесін алқызыл ұсақ сортаңдарда ойпатты жазықтар мен көл маңы ойпаттары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Аласа жазықтар мен көл маңындағы ойпаңдар бойынша ұсақ және қыртысты талшынды сортаңдарда кермекпен жусанды- сынғыш құлақты- солянкалық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шалғынды-қызғылт, шалғынды-қызғылт, шалғынды-батпақты топырақтардағы ойпаңдар мен көл маңындағы ойпаңдар бойындағы шөптесін, кейде бұталы жайылымдар мен шабындықтар.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бойындағы шалғынды-қызғылт топырақтардағы ксерофитті дәнді-түрлі шөптесін.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Бұталармен бірге дәнді-әр түрлі шөптесін өсімдіктер шалғынды- қызғылт топырақтарда ойпаңдар мен көл маңы ойпаттары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Уүздіктер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дәнді-жусанды, жусанды, сортаңды жайылымдар мен шабындықтар шалғынды-қызғылт сортаңдарда, шалғынды-қызғылт сортаңдарда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Острецово- бескильницево-жусан шалғынды-каштанды сортаңдарда суайрықтарының ойпаттары мен тұзды көлдердің шеттері бойымен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 бескильницево-жусан көл жағасындағы ойпаңдар мен тұзды көлдердің шетіндегі шалғынды 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шырынды-сортаңды, біржылдық сортаңды жайылымдар суайрықтарының ойпаңдары мен тұзды көлдердің шеттері бойынша типтік және шалғынды сортаңдарда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көлдердің суайрықтарының ойпаттары мен шеттеріне тән сортаңдарда сортаңданған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қазаншұңқырлары мен көл маңы ойпаттары бойынша шалғынды-батпақты қызғылт топырақты жерлерде ірі сабақты дәнді және 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Қия-құрақ шалғынды- батпақты алқызыл топырақтарда көл қазаншұңқырлары мен көл маңы ойпаттары мен көлдер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Уүздікенн ые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удатарын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орташа қалыңдықтағы қара-қызғылт топырақтардағы қауырсынды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Бетегелі-бетегелі-түрлі шөптесін өсімдіктер жусандармен жазық және толқынды жазықтар бойындағы қара қоңыр, жұқа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қою қоңыр, жұқа топырақтардағы тырс-бетегелі-жусанды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жазықтар бойындағы қою қоңыр, жұқа топырақтардағы тырс-бетегелі-жусанды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жұқа және орташа қалыңдықтағы топырақтардағы астық тұқымдас-аралас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 және толқынды жазықтар бойында орташа 10-30% орташа каштан сортаңдары бар қара-қоңыр, жұқа топырақтардағы арамшөпті-шөпті- жусанды-бидайық.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23,5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Ксерофитті дәнді-әр түрлі шөпті-жусанды, қара-қоңыр түсті, қалыңдығы аз топырақтарда, жазық және толқынды жазықтар бойымен орташа 20-30% каштан сортаңдары бар жусанмен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Сұлы-селеулі- жусанды, қара-қызғылт түсті бұталы төбешіктердің беткейлері бойынша толық игерілмеген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баурайлары бойынша қара-қызғылт, толық игерілмеген топырақтарда бұталы тырс-сұлы-бетегелі- 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бойынша қара-қызғылт аз дамыған топырақтардағы тырс- бетегелі-жусанды- қарағайлы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бөлінген жазықтар мен көл маңындағы ойпаттар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суайрық жазықтар бойынша орташа каштан сортаңдарында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 кермек жусанды- бетегелі-кермек сортаңды сортаңды ұсақ көл жағалары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Тарелка тәрізді ойпаңдар мен өзендер мен көлдердің жағалары бойындағы шалғынды-қызғылт, шалғынды-қызғылт және шалғынды- қызғылт топырақтардағы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 тәрізді ойпаңдар, ойпаңдар бойынша шалғынды- қызғылт және шалғынды-қызғылт топырақтардағы дәнді- түрлі шөптесін өсімдіктер, өзендер мен көлдердің жағалаулары.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жағалары бойындағы шалғынды қызыл қоңыр топырақтардағы дәнді, дәнді-әр түрлі шөптесін және дәнді-шалғынды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ойпаттары мен жағалауларында шалғынды каштан топырақтарында шөптер мен бұталары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Сортаңды-қоңыр топырақты сортаңды- жусанды-кермек, суайрықтарының ойпаңдары мен тұзды көлдердің жиектерінде.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 кермекпен жүзімсіз-жусанды- сүйірлі бойынша төмендетілдіи тұзды көлдердің суайрықтары мен шеттеріне.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сортаңды-сортаңды жайылымдар тұзды көлдердің шетіндегі кәдімгі каштанның сортаң жерлерінде.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Солянковая типтік сортаңдарда о бойыншатұзды көлдердің шетіне.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ірі сабақты дәнді және қияқты,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шалғынды-батпақты топырақтардағы дәнді- қияқты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 ылады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 ауылдық округі</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бойындағы қара қоңыр топырақтардағы сазды-дәнді-аралас шөпті,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Жазық және толқынды жазықтар бойынша орташа қалыңдықтағы қара- қызғылт топырақтарда жусанмен 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Бетегелі-бетегелі-түрлі шөптесін өсімдіктер жусандармен жазық және толқынды жазықтар бойындағы қара-қызғылт, қуаты аз жерлерде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және жайпақ еңісті жазықтар бойындағы қара- қызғылт, жұқа топырақтардағы тырс- 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жазық және толқынды жазықтар бойындағы қара-қызғылт, жұқа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Далааймақ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Жазық және толқынды жазықтар бойындағы қара-қызыл түсті, аласа жусанды астық тұқымдас-аралас шөптесін.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Жазық және толқынды жазықтар бойындағы қара қоңыр, жұқа топырақтардағы әртүрлі арамшөпті- жусанды-бидайық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және толқынды жазықтар бойында 20%-ға дейін қоңыр сортаңдары бар қара- қоңыр жұқа топырақтарда ксерофитті дәнді- аралас шөпті-жусанды астық тұқымдас.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дамымаған топырақтардағы сазды-дәнді-аралас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Шоқылардың беткейлері мен шыңдары бойынша қара-қызғылт, толық дамымаған топырақтарда бұталы сұлы-қауырсынды шөпті-жусан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шыңдары бойынша қара-қызғылт түсті, дамымаған топырақтарда бұталы тырс-бетегелі-жусанды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 түрлі шөптесін және жусанды, кейде бұталы жайылымдар каштан сортаңдарында шағын жазық ойпаңдары бар суайрық жазықтар бойында.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Тұңғиық-жусанды- түрлі шөптесін, терең және орташа бойлы талшынды сортаңдарда шағын жазық ойпаңдары бар суайрық жазықтарға.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Жусанды-бетегелі- кермек жусанды- бетегелі-кермек сортаңды сортаңды ұсақ көл жағалары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шалғынды-қызғылт және шалғынды-қызғылт топырақтардағы ірі ойпаңдардың су айрықтары мен шеттеріндегі таяз ойпаңдар бойындағы, өзендер мен көлдердің жағалауларындағы шөптесін,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және шалғынды- қызғылт топырақтардағы таяз ойпаңдар мен өзендер мен көлдердің жағалауларындағы дәнді-әр түрлі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ойпаңдары бойындағы шалғынды қызыл қоңыр топырақтардағы дәнді, дәнді-әр түрлі шөптесін және дәнді- 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 каштан топырақтарында шөптері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Злакты, дәнді-жусанды, жусанды жайылымдар шалғынды-қызғылт сортаңды және шалғынды қоңыр сортаңды топырақтарда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Сортаң шалғындардағы острецово-жусан- кермек-қызғылт қоңыр топырақтарда су алаптарының ойпаттары мен тұзды көлдердің ойпаттары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 қызғылт сортаңдарда жиексіз- жусан-кермек шөбі төмендетілгени тұзды көлдердің суайрықтары мен шеттеріне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Сараба ауылдық округі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Шымды-дәнді-әр түрлі шөптесін, кейде бұталы жайылымдар жазық және аздап толқынды жазықтар бойындағы қара-қызғылт топырақтарда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 жусанды c жазық және аз толқынды жазықтар бойындағы қара- қызғылт, жұқа топырақтардағы аралас шөптермен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Бетегелі-бетегелі- жусанды қараңғы жерге-жазық, толқынды және ақырын еңіс жазықтар бойындағы жұқа сортаңды топырақтардың каштаны.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толқынды және ақырын еңісті жазықтар бойындағы қара қоңыр, жұқа сортаң топырақтардағы бетегелі-жусанды- аралас шөптесін.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 және толқынды жазықтар бойында орташа 10%-ға дейін орташа каштан сортаңдары бар қара каштан жұқатопырақтардағы астық тұқымдас-аралас шөпті-жусанды.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Ужақсарт ылған жайылымд 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Жусанды-ксерофитті- дәнді-дәнді дақылдар орташа және ұсақ каштан сортаңдары бар орташа және ұсақ қоңыр сортаңдары бар қара-қоңыр аз жұқа сортаң топырақтарда 20% -ға дейін тегіс және әлсіз толқынды жазықтарға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және жайпақ еңісті жазықтар бойынша 20%-ға дейін қызғылт сортаңы бар қара-қызғылт аз жұқа сортаң топырақтарда ксерофитті дәнді- жусанды-әр түрлі шөптесін ксерофитті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мен төбелері бойындағы қара қоңыр түсті толық дамымаған және нашар дамыған топырақтардағы сазды-дәнді- аралас шөпті-жусанды, кейде бұталы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Төбешіктердің беткейлері бойынша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қара-қызғылт, толық игерілмеген топырақтарда бұталары бар сұлы-селеу-жусан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Төбелердің төбелері бойымен қара-қызғылт түсті дамымаған топырақтарда бұталары бар тырс-сұлы-бетеге-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Шалғынды-дәнді-жусанды-әртүрлі шөптесін және жусанды жайылымдар су бөлетін жазықтар бойындағы талшынды сортаңдарда шағын жазық төмендетулермен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 ойпаңдары бар құлама және әлсіз еңісті жазықтар бойындағы терең каштан сортаңдарындағы кермекпен бетегелі- тырс-жусан.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Бетегелі-жусанды-әр түрлі шөптесін, жазық ойпаңдары бар, құламалы және әлсіз еңісті жазықтар бойындағы орташа каштан сортаңдарында.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шалғынды-қызғылт, шалғынды-қызғылт, шалғынды-батпақты топырақтардағы ойпаңдар мен көл маңындағы ойпаңдар бойындағы шөптесін, кейде бұталы жайылымдар мен шабындықтар.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Ойпаңдар мен ұзартылған ойпаңдар бойындағы шалғынды- қоңыр топырақтардағы ксерофитті дәнді- аралас шөптер.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Шалғынды-қызғылт топырақтарда ойпаңдар мен көл маңы ойпаттарында жусандары бар дәнді- әр түрлі шөптесін өсімдіктер.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жағалары бойындағы шалғынды қызыл қоңыр топырақтардағы дәнді, дәнді-әр түрлі шөптесін және дәнді-шалғынды жайылымдар.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С-4б</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мен көлдердің жағалауларындағы шалғынды каштан топырақтарында шөптері бар 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26,4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дәнді-жусанды, жусанды, сортаңды жайылымдар мен шабындықтар шалғынды-қызғылт сортаңдарда, шалғынды-қызғылт сортаңдарда суайрықтарының ойпаттары мен тұзды көлдердің шеттерінде.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Острецово- бескильницево-жусан, шалғынды-каштанды сортаңдарда кермекпен, суайрықтардың ойпаттары мен тұзды көлдердің шеттерінде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Волоснецов- бескильницево-жусан көл жағасындағы ойпаңдар мен тұзды көлдердің шетіндегі шалғынды қоңыр сортаңдарда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жусанды-сортаңды, шырынды-сортаңды, біржылдық сортаңды жайылымдар суайрықтарының ойпаңдары мен тұзды көлдердің шеттері бойынша типтік және шалғынды сортаңдарда</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С-4д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Тұзды көлдердің суайрықтарының ойпаттары мен шеттеріне тән сортаңдарда сортаңданған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сабақты дәнді және қияқты, кейде бұталы жайылымдар шалғынды-батпақты қоңыр топырақтарда көл қазаншұңқырлары бойымен және көл маңындағы төмендеулерге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С-6а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қазаншұңқырлары мен көл маңы ойпаттары бойынша шалғынды-батпақты қызғылт топырақты шалғынды-құрақты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37,6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есептік өнімділік: құрғақ массаның гектарына центнер (бөлгіш), жемшөп бірліктерінің гектарына центнер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 (алым),</w:t>
            </w:r>
          </w:p>
          <w:p>
            <w:pPr>
              <w:spacing w:after="20"/>
              <w:ind w:left="20"/>
              <w:jc w:val="both"/>
            </w:pPr>
            <w:r>
              <w:rPr>
                <w:rFonts w:ascii="Times New Roman"/>
                <w:b w:val="false"/>
                <w:i w:val="false"/>
                <w:color w:val="000000"/>
                <w:sz w:val="20"/>
              </w:rPr>
              <w:t>
гектарына центнерден жемшөп бірлігі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Мәдени-техникалық жай- күйі, дәрілік</w:t>
            </w:r>
          </w:p>
          <w:p>
            <w:pPr>
              <w:spacing w:after="20"/>
              <w:ind w:left="20"/>
              <w:jc w:val="both"/>
            </w:pPr>
            <w:r>
              <w:rPr>
                <w:rFonts w:ascii="Times New Roman"/>
                <w:b w:val="false"/>
                <w:i w:val="false"/>
                <w:color w:val="000000"/>
                <w:sz w:val="20"/>
              </w:rPr>
              <w:t>
өсімдіктердің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ұсынымдар, малдың түрі. Жақсартуға ұсынылып отырған іс-шаралар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Кей жерлерде шабындықтар.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жерлерде малдың барлық түріне арналған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жерлерде ІҚМ мен жылқыларға арналған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Кей жерлерде шабындықтар. Қажет мал жаюды реттеу.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Батпақтар ішінара ірі қара мен жылқыға жазғы- күзгі жайылым ретінде ұсынылады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жаздың басындағы-күзгі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шөптерге бақылау жүргізу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Қайта отырғызуды көпжылдық шөптерді қайта себу арқылы жүргізу қажет. Табиғи өсімдіктерді қалпына келтіру жүріп жатыр. Табиғи жайылымдарға көшіру ұсынылады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түрлерге арналған көктемгі-жазғы-күзгі жайылымдар малдың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жаздың басындағы-күзгі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жаздың басындағы-күзгі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2965,2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көктемгі-жазғы- 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жерлерде малдың барлық түріне арналған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Кей жерлерде шабындықтар.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Мал жаюды реттеу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Қалыпты жайылым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Көпжылдық шөптерді себу арқылы қайта отырғызу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үшін көктемгі-жаздың басындағы жайылымдар және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 Қайта отырғызуды көпжылдық шөптерді қайта себу арқылы жүргізу қажет. Табиғи өсімдіктерді қалпына келтіру жүріп жатыр. Табиғи жайылымдарға көшіру ұсынылады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жаздың басындағы-күзгі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көктемгі-күзгі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көктемгі-жазғы- 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көктемгі-жаздың басындағы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 мен жылқыларға арналған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көктемгі- жазғы-күзгі шабындық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14492,1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мен ешкілерге арналған 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түрлеріне арналған көктемгі- жазғы-күзгі жайылымдар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жазғы-күзгі шабындық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r>
              <w:br/>
            </w:r>
            <w:r>
              <w:rPr>
                <w:rFonts w:ascii="Times New Roman"/>
                <w:b w:val="false"/>
                <w:i w:val="false"/>
                <w:color w:val="000000"/>
                <w:sz w:val="20"/>
              </w:rPr>
              <w:t>үлгілік жоспарға</w:t>
            </w:r>
            <w:r>
              <w:br/>
            </w:r>
            <w:r>
              <w:rPr>
                <w:rFonts w:ascii="Times New Roman"/>
                <w:b w:val="false"/>
                <w:i w:val="false"/>
                <w:color w:val="000000"/>
                <w:sz w:val="20"/>
              </w:rPr>
              <w:t>басқару бойынша</w:t>
            </w:r>
            <w:r>
              <w:br/>
            </w:r>
            <w:r>
              <w:rPr>
                <w:rFonts w:ascii="Times New Roman"/>
                <w:b w:val="false"/>
                <w:i w:val="false"/>
                <w:color w:val="000000"/>
                <w:sz w:val="20"/>
              </w:rPr>
              <w:t>жайылымдармен және олардың</w:t>
            </w:r>
            <w:r>
              <w:br/>
            </w:r>
            <w:r>
              <w:rPr>
                <w:rFonts w:ascii="Times New Roman"/>
                <w:b w:val="false"/>
                <w:i w:val="false"/>
                <w:color w:val="000000"/>
                <w:sz w:val="20"/>
              </w:rPr>
              <w:t>жайылымдарымен</w:t>
            </w:r>
            <w:r>
              <w:br/>
            </w:r>
            <w:r>
              <w:rPr>
                <w:rFonts w:ascii="Times New Roman"/>
                <w:b w:val="false"/>
                <w:i w:val="false"/>
                <w:color w:val="000000"/>
                <w:sz w:val="20"/>
              </w:rPr>
              <w:t>пайдалануда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Жайылымдық инфрақұрылым объектілері және ауыл шаруашылығы жануарларын айдауға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объектілеріпәндіктер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 құрылысты (реконструкцияны) талап ететін,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Ұзақтығы,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құрылыстары (ұңғымалар, құбырлы және шахталық құдықтар, қазбалар)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трассалар, мал тоқтайтын және суаратын алаңдар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шомылдыруға арналған ыдыстар, қошарлар және қоршалған орындар, жайылымдардың қоршаулары, ауыл шаруашылығыжануарларын жайылымдық-бөлшектеп жаюға арналған қоршаулар (оның ішінде электр қоршаулары),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өңдеуге арналған бөліктер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құрылыстар мен объектілер, жаңартылатын және баламалы энергия көздерін пайдалану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түрлері, персоналдың маусымдық тұруына арналған құрылыстар және жайылымдарды күтіп-ұстауға және пайдалануға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4</w:t>
            </w:r>
            <w:r>
              <w:br/>
            </w:r>
            <w:r>
              <w:rPr>
                <w:rFonts w:ascii="Times New Roman"/>
                <w:b w:val="false"/>
                <w:i w:val="false"/>
                <w:color w:val="000000"/>
                <w:sz w:val="20"/>
              </w:rPr>
              <w:t>үлгілік жоспарға</w:t>
            </w:r>
            <w:r>
              <w:br/>
            </w:r>
            <w:r>
              <w:rPr>
                <w:rFonts w:ascii="Times New Roman"/>
                <w:b w:val="false"/>
                <w:i w:val="false"/>
                <w:color w:val="000000"/>
                <w:sz w:val="20"/>
              </w:rPr>
              <w:t>басқару бойынша</w:t>
            </w:r>
            <w:r>
              <w:br/>
            </w:r>
            <w:r>
              <w:rPr>
                <w:rFonts w:ascii="Times New Roman"/>
                <w:b w:val="false"/>
                <w:i w:val="false"/>
                <w:color w:val="000000"/>
                <w:sz w:val="20"/>
              </w:rPr>
              <w:t>жайылымдармен және олардың</w:t>
            </w:r>
            <w:r>
              <w:br/>
            </w:r>
            <w:r>
              <w:rPr>
                <w:rFonts w:ascii="Times New Roman"/>
                <w:b w:val="false"/>
                <w:i w:val="false"/>
                <w:color w:val="000000"/>
                <w:sz w:val="20"/>
              </w:rPr>
              <w:t>жайылымдарымен</w:t>
            </w:r>
            <w:r>
              <w:br/>
            </w:r>
            <w:r>
              <w:rPr>
                <w:rFonts w:ascii="Times New Roman"/>
                <w:b w:val="false"/>
                <w:i w:val="false"/>
                <w:color w:val="000000"/>
                <w:sz w:val="20"/>
              </w:rPr>
              <w:t>пайдалануда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Ауыл шаруашылығы жануарларын бірдейлендірудің дерекқорынан ауыл шаруашылығы жануарлары басының саны</w:t>
      </w:r>
    </w:p>
    <w:p>
      <w:pPr>
        <w:spacing w:after="0"/>
        <w:ind w:left="0"/>
        <w:jc w:val="both"/>
      </w:pPr>
      <w:r>
        <w:rPr>
          <w:rFonts w:ascii="Times New Roman"/>
          <w:b w:val="false"/>
          <w:i w:val="false"/>
          <w:color w:val="000000"/>
          <w:sz w:val="28"/>
        </w:rPr>
        <w:t>
      Әкімшілік деректер нысанының индексі: ДИАҚБ-1 нысаны Мерзімділігі: жылына бір рет</w:t>
      </w:r>
    </w:p>
    <w:p>
      <w:pPr>
        <w:spacing w:after="0"/>
        <w:ind w:left="0"/>
        <w:jc w:val="both"/>
      </w:pPr>
      <w:r>
        <w:rPr>
          <w:rFonts w:ascii="Times New Roman"/>
          <w:b w:val="false"/>
          <w:i w:val="false"/>
          <w:color w:val="000000"/>
          <w:sz w:val="28"/>
        </w:rPr>
        <w:t>
      Есепті кезең: 2026 жылғы 01 қантардағы жағдай бойынша</w:t>
      </w:r>
    </w:p>
    <w:p>
      <w:pPr>
        <w:spacing w:after="0"/>
        <w:ind w:left="0"/>
        <w:jc w:val="both"/>
      </w:pPr>
      <w:r>
        <w:rPr>
          <w:rFonts w:ascii="Times New Roman"/>
          <w:b w:val="false"/>
          <w:i w:val="false"/>
          <w:color w:val="000000"/>
          <w:sz w:val="28"/>
        </w:rPr>
        <w:t>
      Ақпаратты ұсынатын тұлғалар тобы: жергілікті атқарушы органдар құрған ветеринариялық ұйымдар</w:t>
      </w:r>
    </w:p>
    <w:p>
      <w:pPr>
        <w:spacing w:after="0"/>
        <w:ind w:left="0"/>
        <w:jc w:val="both"/>
      </w:pPr>
      <w:r>
        <w:rPr>
          <w:rFonts w:ascii="Times New Roman"/>
          <w:b w:val="false"/>
          <w:i w:val="false"/>
          <w:color w:val="000000"/>
          <w:sz w:val="28"/>
        </w:rPr>
        <w:t>
      Әкімшілік деректер нысанын тапсыру мерзімі: жыл сайын есепті кезеңнен кейінгі 1 сәуірге дейін (қоса алғанда)</w:t>
      </w:r>
    </w:p>
    <w:p>
      <w:pPr>
        <w:spacing w:after="0"/>
        <w:ind w:left="0"/>
        <w:jc w:val="both"/>
      </w:pPr>
      <w:r>
        <w:rPr>
          <w:rFonts w:ascii="Times New Roman"/>
          <w:b w:val="false"/>
          <w:i w:val="false"/>
          <w:color w:val="000000"/>
          <w:sz w:val="28"/>
        </w:rPr>
        <w:t>
      Кесте 1. Ауыл шаруашылығы жануарларының мал басының саны, олардың иелері көрсетілген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құрылыс</w:t>
            </w:r>
          </w:p>
          <w:p>
            <w:pPr>
              <w:spacing w:after="20"/>
              <w:ind w:left="20"/>
              <w:jc w:val="both"/>
            </w:pPr>
            <w:r>
              <w:rPr>
                <w:rFonts w:ascii="Times New Roman"/>
                <w:b w:val="false"/>
                <w:i w:val="false"/>
                <w:color w:val="000000"/>
                <w:sz w:val="20"/>
              </w:rPr>
              <w:t>
объектілеріні ң коды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құрылыс</w:t>
            </w:r>
          </w:p>
          <w:p>
            <w:pPr>
              <w:spacing w:after="20"/>
              <w:ind w:left="20"/>
              <w:jc w:val="both"/>
            </w:pPr>
            <w:r>
              <w:rPr>
                <w:rFonts w:ascii="Times New Roman"/>
                <w:b w:val="false"/>
                <w:i w:val="false"/>
                <w:color w:val="000000"/>
                <w:sz w:val="20"/>
              </w:rPr>
              <w:t>
объектілерінің коды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Рогатогоскот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Арашалы ауданы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Жібек Жолы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ЖибекЖолы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113433400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Елтоқ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Қойгелді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113441600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Арнасай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113442100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Бабатай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а\о.Түрген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а.Түрген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 Шоптыколь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113447300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с.Бұлақтар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а\о.Бірсуат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б.Бірсуат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с.Байдала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Михайловский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c.Ольгинка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б.Николаевка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с.Михайловка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113431180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с.Ақтасты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с.Ижевск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113435500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а.Донецк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а.Ақжар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а.Костомар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Сарыоба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а.Сарыоба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Константиновский с\о</w:t>
            </w:r>
          </w:p>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с.Константиновка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с.Белоярка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ст.Шортанды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 2. Ауыл шаруашылығы жануарларының түрлері мен жынысы мен жас топтары бойынша түзілген табындардың, отарлардың, табындардың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Күрттердің,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Рогатогоскота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ірі 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 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 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 рдың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 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 (жарокта р,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 р, (тоқт ылар, ешкіл 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ды, биелерді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төлдер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 еле 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 лд ер</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Аққұлақ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а.Ақтасты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а\о.Жібек жолы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ЖибекЖолы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а.Жалтыркөл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ст.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а.Анаркөл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Берсуат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а.Бірсуат</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а.Байдала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а\о.Елтоқ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Елтоқ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Қойгелді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Жолайрық - 42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а\оАрнасай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Арнасай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Бабатай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Ижевский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а.Шөптікөл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с\оКонстантин овский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с.Константин овка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с.Белоярка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ст.Шортанды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а\оТурген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а.Түрген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Шоптыкоь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Михайловски 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с.Михайловк 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c.Ольгинка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с.Николаевка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Бұлақсай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а.Бұлақсай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а.Ақжар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а.Костомар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Сарыобински йй с\о.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а.Сарыоба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а.Сары-Оба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Рогатогоскота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мүйізді ірі қара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 жіктеуіші бойынша кенттің, ауылдың, ауылдық округтің коды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 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 ғы тауарын өндірушілер 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 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 ғы тауарын өндірушілер 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қосалқы шаруашылы қтар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 ғы тауарын өндірушілер дің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w:t>
            </w:r>
          </w:p>
          <w:p>
            <w:pPr>
              <w:spacing w:after="20"/>
              <w:ind w:left="20"/>
              <w:jc w:val="both"/>
            </w:pPr>
            <w:r>
              <w:rPr>
                <w:rFonts w:ascii="Times New Roman"/>
                <w:b w:val="false"/>
                <w:i w:val="false"/>
                <w:color w:val="000000"/>
                <w:sz w:val="20"/>
              </w:rPr>
              <w:t>
қосалқы шаруашылы қтар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 ғы тауарын өндірушілер дің</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5</w:t>
            </w:r>
            <w:r>
              <w:br/>
            </w:r>
            <w:r>
              <w:rPr>
                <w:rFonts w:ascii="Times New Roman"/>
                <w:b w:val="false"/>
                <w:i w:val="false"/>
                <w:color w:val="000000"/>
                <w:sz w:val="20"/>
              </w:rPr>
              <w:t>үлгілік жоспарға</w:t>
            </w:r>
            <w:r>
              <w:br/>
            </w:r>
            <w:r>
              <w:rPr>
                <w:rFonts w:ascii="Times New Roman"/>
                <w:b w:val="false"/>
                <w:i w:val="false"/>
                <w:color w:val="000000"/>
                <w:sz w:val="20"/>
              </w:rPr>
              <w:t>басқару бойынша</w:t>
            </w:r>
            <w:r>
              <w:br/>
            </w:r>
            <w:r>
              <w:rPr>
                <w:rFonts w:ascii="Times New Roman"/>
                <w:b w:val="false"/>
                <w:i w:val="false"/>
                <w:color w:val="000000"/>
                <w:sz w:val="20"/>
              </w:rPr>
              <w:t>жайылымдармен және олардың</w:t>
            </w:r>
            <w:r>
              <w:br/>
            </w:r>
            <w:r>
              <w:rPr>
                <w:rFonts w:ascii="Times New Roman"/>
                <w:b w:val="false"/>
                <w:i w:val="false"/>
                <w:color w:val="000000"/>
                <w:sz w:val="20"/>
              </w:rPr>
              <w:t>жайылымдарымен</w:t>
            </w:r>
            <w:r>
              <w:br/>
            </w:r>
            <w:r>
              <w:rPr>
                <w:rFonts w:ascii="Times New Roman"/>
                <w:b w:val="false"/>
                <w:i w:val="false"/>
                <w:color w:val="000000"/>
                <w:sz w:val="20"/>
              </w:rPr>
              <w:t>пайдалануда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жаттығу айналымдарының схемалары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к.Аршалы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Арнасай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Бірсуат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Бұлақсай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Елтоқ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Ижевск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Константиновский а/о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Михайловский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Сараба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Түрген а/о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Ескертпе: аббревиатуралардың толық жазылуы: ӘЖ – көктем-жаз маусымы;</w:t>
      </w:r>
    </w:p>
    <w:p>
      <w:pPr>
        <w:spacing w:after="0"/>
        <w:ind w:left="0"/>
        <w:jc w:val="both"/>
      </w:pPr>
      <w:r>
        <w:rPr>
          <w:rFonts w:ascii="Times New Roman"/>
          <w:b w:val="false"/>
          <w:i w:val="false"/>
          <w:color w:val="000000"/>
          <w:sz w:val="28"/>
        </w:rPr>
        <w:t>
      ЛОС–жазғы-күзгі маусым; ДЗ – жазғы маусым;</w:t>
      </w:r>
    </w:p>
    <w:p>
      <w:pPr>
        <w:spacing w:after="0"/>
        <w:ind w:left="0"/>
        <w:jc w:val="both"/>
      </w:pPr>
      <w:r>
        <w:rPr>
          <w:rFonts w:ascii="Times New Roman"/>
          <w:b w:val="false"/>
          <w:i w:val="false"/>
          <w:color w:val="000000"/>
          <w:sz w:val="28"/>
        </w:rPr>
        <w:t>
      ОЗ – демалатын қора.</w:t>
      </w:r>
    </w:p>
    <w:p>
      <w:pPr>
        <w:spacing w:after="0"/>
        <w:ind w:left="0"/>
        <w:jc w:val="both"/>
      </w:pPr>
      <w:r>
        <w:rPr>
          <w:rFonts w:ascii="Times New Roman"/>
          <w:b w:val="false"/>
          <w:i w:val="false"/>
          <w:color w:val="000000"/>
          <w:sz w:val="28"/>
        </w:rPr>
        <w:t>
      © 2012. Қазақстан Республикасы Әділет министрлігінің "Қазақстан Республикасының Заңнама және құқықтық ақпарат институты" ШЖҚ РМК</w:t>
      </w:r>
    </w:p>
    <w:bookmarkStart w:name="z11" w:id="4"/>
    <w:p>
      <w:pPr>
        <w:spacing w:after="0"/>
        <w:ind w:left="0"/>
        <w:jc w:val="left"/>
      </w:pPr>
      <w:r>
        <w:rPr>
          <w:rFonts w:ascii="Times New Roman"/>
          <w:b/>
          <w:i w:val="false"/>
          <w:color w:val="000000"/>
        </w:rPr>
        <w:t xml:space="preserve"> Аршалы ауданының ауылдық округтерінің су тұтыну нормасына сәйкес жасалған жеке ауланың ауыл шаруашылығы жануарларын, оның ішінде жайылымдарды жаю бойынша халықтың мұқтажына арналған жайылымдарды, жайылымдық пайдаланушылардың су көздеріне (көлдерге, өзендерге, тоғандарға, қазандарға, суару немесе суландыру арналарына,құбырлы немесе шахталы құдықтарға) қол жеткізуін белгілейтін Схема (карта)</w:t>
      </w:r>
    </w:p>
    <w:bookmarkEnd w:id="4"/>
    <w:p>
      <w:pPr>
        <w:spacing w:after="0"/>
        <w:ind w:left="0"/>
        <w:jc w:val="left"/>
      </w:pPr>
      <w:r>
        <w:br/>
      </w:r>
    </w:p>
    <w:p>
      <w:pPr>
        <w:spacing w:after="0"/>
        <w:ind w:left="0"/>
        <w:jc w:val="both"/>
      </w:pPr>
      <w:r>
        <w:drawing>
          <wp:inline distT="0" distB="0" distL="0" distR="0">
            <wp:extent cx="78105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258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28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28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5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55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76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376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5"/>
    <w:p>
      <w:pPr>
        <w:spacing w:after="0"/>
        <w:ind w:left="0"/>
        <w:jc w:val="left"/>
      </w:pPr>
      <w:r>
        <w:rPr>
          <w:rFonts w:ascii="Times New Roman"/>
          <w:b/>
          <w:i w:val="false"/>
          <w:color w:val="000000"/>
        </w:rPr>
        <w:t xml:space="preserve"> Ауыл шаруашылығы жануарларын жаю бойынша халықтың мұқтажын қанағаттандыру үшін жер учаскелерінің орналасу схемасы (қайтарылған жер учаскелерінің ішінен)</w:t>
      </w:r>
    </w:p>
    <w:bookmarkEnd w:id="5"/>
    <w:p>
      <w:pPr>
        <w:spacing w:after="0"/>
        <w:ind w:left="0"/>
        <w:jc w:val="left"/>
      </w:pPr>
      <w:r>
        <w:br/>
      </w:r>
    </w:p>
    <w:p>
      <w:pPr>
        <w:spacing w:after="0"/>
        <w:ind w:left="0"/>
        <w:jc w:val="both"/>
      </w:pPr>
      <w:r>
        <w:drawing>
          <wp:inline distT="0" distB="0" distL="0" distR="0">
            <wp:extent cx="78105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7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77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3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332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