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108f" w14:textId="1f71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2026 жылғы 18 мамырдағы № С 59-10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2025 жылғы 31 қазандағы № С 48-1 "Ақкөл ауданы бойынша 2025 жылға кондоминиум объектісін басқаруға және кондоминиум объектісінің ортақ мүлкін күтіп-ұстауға арналған шығыстардың ең аз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