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30eb4" w14:textId="2e30e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Ақкөл аудандық мәслихатының 2025 жылғы 22 желтоқсандағы № С 52-5 "2026-2028 жылдарға арналған Ақкөл ауданы Қарасай ауылдық округінің бюджеті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аудандық мәслихатының 2026 жылғы 18 мамырдағы № С 59-2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Ақкөл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Ақкөл аудандық мәслихатының 2025 жылғы 26 желтоқсандағы № С 52-5 "2026-2028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Қарасай ауылдық округінің 2026-2028 жылдарға арналған бюджеті тиісінше 1, 2 және 3-қосымшаларға сәйкес, соның ішінде 2026 жылға арналған бюджеті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56 674,6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9 351,0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47 323,6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60 180,8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-3 506,2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(профицитті пайдалану) – 3 506,2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2-1-тармақпен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"2-1. Қарасай ауылдық округінің 2026 жылға арналған бюджетінде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бюджеттен ағымдағы нысаналы трансферттер көзделгені ескерілсін.";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 w:val="false"/>
          <w:i w:val="false"/>
          <w:color w:val="000000"/>
          <w:sz w:val="28"/>
        </w:rPr>
        <w:t>4-қосымшамен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2026 жылғы 1 қаңтардан бастап қолданысқа енгiзiледi.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Ақкөл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Абаханов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18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59-2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52-5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Қарасай ауылдық округінің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56 674,6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47 323,6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47 323,6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47 323,6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60 180,8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50 016,8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50 016,8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42 276,8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 беру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жасалатын операциялар бойынша сальдо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-3 506,2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3 506,2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18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59-2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52-5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облыстық бюджеттен аудандық маңызы бар қала, ауыл, ауылдық округ бюджеттерiне нысаналы трансферттер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18 051,6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18 051,6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 ауылдық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18 051,6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сөндіру бекеттерінің қызметін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қызметтерді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4 021,6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Отын, жанар-жағармай материалдарын сатып 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сөндіру автомобильдерін қосалқы бөлшектермен жөндеуге және жарақтандыруға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автокөлік сатып 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