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2e52" w14:textId="7df2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2025 жылғы 22 желтоқсандағы № С 52-2 "2026-2028 жылдарға арналған Ақкөл ауданы Урюпин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2026 жылғы 18 мамырдағы № С 59-1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2025 жылғы 22 желтоқсандағы № С 52-2 "Ақкөл ауданы Урюпин ауылдық округінің 2026-2028 жылға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Ақкөл ауданы Урюпин ауылдық округінің 2026-2028 жылдарға арналған бюджеті тиісінше 1, 2 және 3-қосымшаларға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72 029,7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53 903,2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 – 74 624,7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-2 595,0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2 595,0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Урюпин ауылдық округінің 2026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 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қала, ауыл, ауылдық округ бюджеттерiне ағымдағы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әлеуметтік, инженерлік және көлік инфрақұрылымы бойынша ағымдағы іс-шараларды іске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бекеттерінің қызметін қамтамасыз етуге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Отын, жанар-жағармай материалдарың сатып алуға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автомобильдерін қосалқы бөлшектермен жөндеуге және жарақтандыруға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