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0d10" w14:textId="de80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2025 жылғы 24 желтоқсандағы № 8С-27/9 "2026-2028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2026 жылғы 30 наурыздағы № 8С-30/5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Степногорск қалалық мәслихатының "2026-2028 жылдарға арналған кенттердің, ауылдардың және ауылдық округтің бюджеттері туралы" 2025 жылғы 24 желтоқсандағы № 8С-27/9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Ақсу кентінің бюджеті тиісінше 1, 2, 3-қосымшаларға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89 025,9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33 316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55 450,9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93 119,9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4 094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Бестөбе кентінің бюджеті тиісінше 4, 5, 6-қосымшаларға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115 518,5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62 426,5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120 576,2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- 5 057,7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5 057,7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Заводской кентінің бюджеті тиісінше 7, 8, 9-қосымшаларға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52 238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40 986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58 414,6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- 6 176,6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6 176,6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Шаңтөбе кентінің бюджеті тиісінше 10, 11, 12-қосымшаларға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90 213,8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16 526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71 936,8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91 136,4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922,6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Қарабұлақ ауылының бюджеті тиісінше 13, 14, 15-қосымшаларға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74 172,6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10 111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61 712,7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74 929,4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2026-2028 жылдарға арналған Изобильный ауылының бюджеті тиісінше 16, 17, 18-қосымшаларға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83 698,5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1 901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81 627,5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83 765,7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Қырық құдық ауылының бюджеті тиісінше 19, 20, 21-қосымшаларға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97 177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5 402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97 545,6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368,6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2026-2028 жылдарға арналған Бөгенбай ауылдық округінің бюджеті тиісінше 22, 23, 24-қосымшаларға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84 533,4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3 324,2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81 209,2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84 752,4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219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Степногорск қалалық мәслихатың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Изобильный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Қырық құдық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Бөгенбай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бюджетінен ағымдағы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221 091,1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ұстауға арналған өзге де ағымдағы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бекетінің жүргізушілерінің жалақысы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кентінде септиктерді айдауға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 (себуге)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және дене шынықтыру-сауықтыру кешені объектілерінде электр жарығын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Іргелес аумақты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төгуге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Масаларға қарсы дезинсекциялық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құрылғыларды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 мен өрт сөндіру депосы үшін жылу есептегіштерін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 техникалық құжаттаманы және ведомстволық сараптаманы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ұстауға арналған өзге де ағымдағы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құжаттаманы және ведомстволық сараптаманы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ұстауға арналған өзге де ағымдағы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депосының жүргізушілеріне ынталандырушы қосымша ақылар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автомашинасы үшін автомобиль бөлшектерін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футтық теңіз контейнеріне негізделген модульдік ғимаратты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әкімшілік ғимаратының қасбетін металлосайдингпен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ұстауға арналған өзге де ағымдағы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алаң құрылғысына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гүлдерді отырғызу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кабинетін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ұстауға арналған өзге де ағымдағы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автомашинасын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автомашинасына құжаттарды ресімдеуге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 (себуге)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Шаруашылықаралық жерге орналастыру жобаларын жасауға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ұстауға арналған өзге де ағымдағы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иттерді аулауға, өлтіруге, кәдеге жаратуға және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қысқы-жазғы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ауылындағы көшелерді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ауылындағы көшелерді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есепке алу аспаптарын қосу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ауылының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 ведомстволық сараптамадан өтуге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