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ca8c8f" w14:textId="dca8c8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"Барлық кандидаттар үшін үгіттік баспа материалдарын орналастыру үшін орындар белгілеу туралы"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Ақмола облысы Степногорск қаласы әкімдігінің 2026 жылғы 7 шілдедегі № А-7/255 қаулысы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сайлау туралы" Қазақстан Республикасының Конституциялық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"Қазақстан Республикасындағы жергілікті мемлекеттік басқару және өзін-өзі басқару туралы" Қазақстан Республикасының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Степногорск қаласының әкімдігі ҚАУЛЫ ЕТЕДІ: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Степногорск қалалық аумақтық сайлау комиссиясымен бірлесіп осы қаулының қосымшасына сәйкес барлық кандидаттар үшін үгіттік баспа материалдарын орналастыру үшін орындар белгіленсін.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"Барлық кандидаттар үшін үгіттік баспа материалдарын орналастыру үшін орындар белгілеу туралы" Степногорск қаласы әкімдігінің 2025 жылғы 28 сәуірдегі № А-4/153 қаулысының күші жойылды деп танылсын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Степногорск қаласы әкімі аппаратының басшысы Е.Е. Сейтмағановқа жүктелсін.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қол қойылған күнінен бастап қолданысқа енгізіледі.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Степногорск қаласының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Қасенов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Аймақтар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кандидаттар үшін үгіттік баспа материалдарын орналастыру үшін орындар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Степногорск қ.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шағын аудан, 85, Степногорск қаласының мәдениет, тілдерді дамыту, дене тәрбиесі және спорт бөлімі жанындағы "Горняк" орталық мәдениет сарайы" мемлекеттік қазыналық коммуналдық кәсіпорны ғимаратының жанындағы тақта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Степногорск қ.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шағын аудан, аурухана кешені, Ақмола облысы денсаулық сақтау басқармасының жанындағы "Степногорск көпсалалы қалалық ауруханасы" шаруашылық жүргізу құқығындағы мемлекеттік коммуналдық кәсіпорны ғимаратының жанындағы тақта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Степногорск қ.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шағын аудан, 4, "Ақмола облысы білім басқармасының Степногорск қаласы бойынша білім бөлімінің жанындағы Степногорск қаласының "Балауса" бөбекжайы" мемлекеттік коммуналдық қазыналық кәсіпорны ғимаратының жанындағы тақта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Степногорск қ.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шағын аудан, 13, "Степногорск қаласының тұрғын үй - коммуналдық шаруашылығы, жолаушылар көлігі, автомобиль жолдары және тұрғын үй инспекциясы бөлімі" мемлекеттік мекемесі ғимаратының жанындағы тақта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Степногорск қ.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шағын аудан, 47, "Ақмола облысы білім басқармасының жанындағы Степногорск қаласының жоғары тау-кен индустриалдық колледжі" мемлекеттік коммуналдық қазыналық кәсіпорны ғимаратының жанындағы тақта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Ақсу к.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Степногорск қаласы, Ақсу кенті, Амантай Қабылденов көшесі, 3, Степногорск қаласы мәдениет, тілдерді дамыту, дене тәрбиесі және спорт бөлімі жанындағы "Ақсу кентінің Мәдениет үйі" мемлекеттік қазыналық коммуналдық кәсіпорны ғимаратының жанындағы тақта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Ақсу к.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Степногорск қаласы, Ақсу кенті, Нәбиев көшесі, 26, "Ақсу кенті әкімінің аппараты" мемлекеттік мекемесі ғимаратының жанындағы тақта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Ақсу к.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Степногорск қаласы, Ақсу кенті, Алтынтау көшесі, "Портал" дүкенінің жанындағы тақта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Заводской к.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Степногорск қаласы, Заводской кенті, Бауыржан Момышұлы көшесі, 15, "Заводской кенті әкімінің аппараты" мемлекеттік мекемесі ғимаратының жанындағы тақта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Заводской к.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Степногорск қаласы, Заводской кенті, Бейбітшілік көшесі, 11а, Степногорск қаласының мәдениет, тілдерді дамыту, дене тәрбиесі және спорт бөлімі жанындағы "Орталықтандырылған кітапханалар жүйесі" мемлекеттік мекемесі ғимаратының жанындағы тақта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Шантөбе к.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Степногорск қаласы, Шаңтөбе кенті, 1 шағын аудан, 23, Степногорск қаласының мәдениет, тілдерді дамыту, дене тәрбиесі және спорт бөлімі жанындағы "Шаңтөбе кенті "Горняк" мәдениет үйі" мемлекеттік қазыналық коммуналдық кәсіпорны ғимаратының жанындағы тақта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Бестөбе к.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Степногорск қаласы, Бестөбе кенті, Бейбітшілік көшесі, 492, "Степногорск қаласының мәдениет, тілдерді дамыту, дене тәрбиесі және спорт бөлімі жанындағы "Рауан" мәдениет үйі" мемлекеттік коммуналдық қазыналық кәсіпорны ғимаратының жанындағы тақтаСтепногорска"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Қарабұлақ а.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Степногорск қаласы, Қарабұлақ ауылы, Сарыарқа көшесі, 24, "Қарабұлақ ауылы әкімінің аппараты" мемлекеттік мекемесі ғимаратының жанындаға тақта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Изобильное а.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Степногорск қаласы, Изобильное ауылы, Казахстанская көшесі, 9, "Степногорск қаласының Изобильный ауылы әкімінің аппараты" мемлекеттік мекемесі ғимаратының жанындаға тақта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Байқоныс а.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Степногорск қаласы, Бөгенбай ауылдық округі, Байқоңыс ауылы, Ы.Алтынсарин көшесі, 1, "Степногорск қаласының Бөгенбай ауылдық округі әкімінің аппараты" мемлекеттік мекемесі ғимаратының жанындағы тақта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Бөгенбай а.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Степногорск қаласы, Бөгенбай ауылдық округі, Бөгенбай ауылы, Мектеп көшесі,1, "Степногорск қаласының Бөгенбай ауылдық округі әкімінің аппараты" мемлекеттік мекемесі ғимаратының жанындағы тақта.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Қырық құдық а.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Степногорск қаласы, Қырық құдық ауылы, Бөгенбай Батыр көшесі, 14, "Степногорск қаласының Қырық құдық ауылы әкімінің аппараты" мемлекеттік мекемесі ғимаратының жанындағы тақта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