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2741" w14:textId="7882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мәслихатының 2025 жылғы 18 желтоқсандағы № С-28/2 "2026-2028 жылдарға арналған қалалық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Көкшетау қалалық мәслихатының 2026 жылғы 19 наурыздағы № С-32/2 шешімі</w:t>
      </w:r>
    </w:p>
    <w:p>
      <w:pPr>
        <w:spacing w:after="0"/>
        <w:ind w:left="0"/>
        <w:jc w:val="both"/>
      </w:pPr>
      <w:bookmarkStart w:name="z1" w:id="0"/>
      <w:r>
        <w:rPr>
          <w:rFonts w:ascii="Times New Roman"/>
          <w:b w:val="false"/>
          <w:i w:val="false"/>
          <w:color w:val="000000"/>
          <w:sz w:val="28"/>
        </w:rPr>
        <w:t>
      Көкшетау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қаласы мәслихатының "2026-2028 жылдарға арналған қалалық бюджеті туралы" 2025 жылғы 18 желтоқсандағы № С-28/2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2026–2028 жылдарға арналған қалалық бюджеті тиісінше 1, 2 және 3–қосымшаларға сәйкес, оның ішінде 2026 жылға келесі көлемдерде бекітілсін:</w:t>
      </w:r>
    </w:p>
    <w:p>
      <w:pPr>
        <w:spacing w:after="0"/>
        <w:ind w:left="0"/>
        <w:jc w:val="both"/>
      </w:pPr>
      <w:r>
        <w:rPr>
          <w:rFonts w:ascii="Times New Roman"/>
          <w:b w:val="false"/>
          <w:i w:val="false"/>
          <w:color w:val="000000"/>
          <w:sz w:val="28"/>
        </w:rPr>
        <w:t>
      1) кірістер – 99 184 220,1 мың теңге, соның ішінде:</w:t>
      </w:r>
    </w:p>
    <w:p>
      <w:pPr>
        <w:spacing w:after="0"/>
        <w:ind w:left="0"/>
        <w:jc w:val="both"/>
      </w:pPr>
      <w:r>
        <w:rPr>
          <w:rFonts w:ascii="Times New Roman"/>
          <w:b w:val="false"/>
          <w:i w:val="false"/>
          <w:color w:val="000000"/>
          <w:sz w:val="28"/>
        </w:rPr>
        <w:t>
      салықтық түсімдер – 87 933 840,0 мың теңге;</w:t>
      </w:r>
    </w:p>
    <w:p>
      <w:pPr>
        <w:spacing w:after="0"/>
        <w:ind w:left="0"/>
        <w:jc w:val="both"/>
      </w:pPr>
      <w:r>
        <w:rPr>
          <w:rFonts w:ascii="Times New Roman"/>
          <w:b w:val="false"/>
          <w:i w:val="false"/>
          <w:color w:val="000000"/>
          <w:sz w:val="28"/>
        </w:rPr>
        <w:t>
      салықтық емес түсімдер – 468 200,0 мың теңге;</w:t>
      </w:r>
    </w:p>
    <w:p>
      <w:pPr>
        <w:spacing w:after="0"/>
        <w:ind w:left="0"/>
        <w:jc w:val="both"/>
      </w:pPr>
      <w:r>
        <w:rPr>
          <w:rFonts w:ascii="Times New Roman"/>
          <w:b w:val="false"/>
          <w:i w:val="false"/>
          <w:color w:val="000000"/>
          <w:sz w:val="28"/>
        </w:rPr>
        <w:t>
      негізгі капиталды сатудан түсетін түсімдер – 5 947 706,0 мың теңге;</w:t>
      </w:r>
    </w:p>
    <w:p>
      <w:pPr>
        <w:spacing w:after="0"/>
        <w:ind w:left="0"/>
        <w:jc w:val="both"/>
      </w:pPr>
      <w:r>
        <w:rPr>
          <w:rFonts w:ascii="Times New Roman"/>
          <w:b w:val="false"/>
          <w:i w:val="false"/>
          <w:color w:val="000000"/>
          <w:sz w:val="28"/>
        </w:rPr>
        <w:t>
      трансферттер түсімі – 4 834 474,1 мың теңге;</w:t>
      </w:r>
    </w:p>
    <w:p>
      <w:pPr>
        <w:spacing w:after="0"/>
        <w:ind w:left="0"/>
        <w:jc w:val="both"/>
      </w:pPr>
      <w:r>
        <w:rPr>
          <w:rFonts w:ascii="Times New Roman"/>
          <w:b w:val="false"/>
          <w:i w:val="false"/>
          <w:color w:val="000000"/>
          <w:sz w:val="28"/>
        </w:rPr>
        <w:t>
      2) шығындар – 98 022 790,1 мың теңге;</w:t>
      </w:r>
    </w:p>
    <w:p>
      <w:pPr>
        <w:spacing w:after="0"/>
        <w:ind w:left="0"/>
        <w:jc w:val="both"/>
      </w:pPr>
      <w:r>
        <w:rPr>
          <w:rFonts w:ascii="Times New Roman"/>
          <w:b w:val="false"/>
          <w:i w:val="false"/>
          <w:color w:val="000000"/>
          <w:sz w:val="28"/>
        </w:rPr>
        <w:t>
      3) таза бюджеттік кредиттеу – - 47 284,0мың теңге, соның ішінде:</w:t>
      </w:r>
    </w:p>
    <w:p>
      <w:pPr>
        <w:spacing w:after="0"/>
        <w:ind w:left="0"/>
        <w:jc w:val="both"/>
      </w:pPr>
      <w:r>
        <w:rPr>
          <w:rFonts w:ascii="Times New Roman"/>
          <w:b w:val="false"/>
          <w:i w:val="false"/>
          <w:color w:val="000000"/>
          <w:sz w:val="28"/>
        </w:rPr>
        <w:t>
      бюджеттік кредиттер – 173 000,0 мың теңге;</w:t>
      </w:r>
    </w:p>
    <w:p>
      <w:pPr>
        <w:spacing w:after="0"/>
        <w:ind w:left="0"/>
        <w:jc w:val="both"/>
      </w:pPr>
      <w:r>
        <w:rPr>
          <w:rFonts w:ascii="Times New Roman"/>
          <w:b w:val="false"/>
          <w:i w:val="false"/>
          <w:color w:val="000000"/>
          <w:sz w:val="28"/>
        </w:rPr>
        <w:t>
      бюджеттік кредиттерді өтеу – 220 284,0 мың теңге;</w:t>
      </w:r>
    </w:p>
    <w:p>
      <w:pPr>
        <w:spacing w:after="0"/>
        <w:ind w:left="0"/>
        <w:jc w:val="both"/>
      </w:pPr>
      <w:r>
        <w:rPr>
          <w:rFonts w:ascii="Times New Roman"/>
          <w:b w:val="false"/>
          <w:i w:val="false"/>
          <w:color w:val="000000"/>
          <w:sz w:val="28"/>
        </w:rPr>
        <w:t>
      4) қаржы активтерімен операциялар бойынша сальдо –0,0 мың теңге;</w:t>
      </w:r>
    </w:p>
    <w:p>
      <w:pPr>
        <w:spacing w:after="0"/>
        <w:ind w:left="0"/>
        <w:jc w:val="both"/>
      </w:pPr>
      <w:r>
        <w:rPr>
          <w:rFonts w:ascii="Times New Roman"/>
          <w:b w:val="false"/>
          <w:i w:val="false"/>
          <w:color w:val="000000"/>
          <w:sz w:val="28"/>
        </w:rPr>
        <w:t>
      5) бюджет тапшылығы (профициті) – 1 208 714,0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- 1 208 714,0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2026 жылға арналған қалалық бюджет шығындарында қарастырылғаны ескерілсін:</w:t>
      </w:r>
    </w:p>
    <w:p>
      <w:pPr>
        <w:spacing w:after="0"/>
        <w:ind w:left="0"/>
        <w:jc w:val="both"/>
      </w:pPr>
      <w:r>
        <w:rPr>
          <w:rFonts w:ascii="Times New Roman"/>
          <w:b w:val="false"/>
          <w:i w:val="false"/>
          <w:color w:val="000000"/>
          <w:sz w:val="28"/>
        </w:rPr>
        <w:t>
      1) 32 248,9 мың теңге сомасында трансферттер, Краснояр ауылдық округіне соның ішінде:</w:t>
      </w:r>
    </w:p>
    <w:p>
      <w:pPr>
        <w:spacing w:after="0"/>
        <w:ind w:left="0"/>
        <w:jc w:val="both"/>
      </w:pPr>
      <w:r>
        <w:rPr>
          <w:rFonts w:ascii="Times New Roman"/>
          <w:b w:val="false"/>
          <w:i w:val="false"/>
          <w:color w:val="000000"/>
          <w:sz w:val="28"/>
        </w:rPr>
        <w:t>
      автомобиль жолдарының жұмыс істеуін қамтамасыз етуге 32 248,9 мың теңге сомасында;</w:t>
      </w:r>
    </w:p>
    <w:p>
      <w:pPr>
        <w:spacing w:after="0"/>
        <w:ind w:left="0"/>
        <w:jc w:val="both"/>
      </w:pPr>
      <w:r>
        <w:rPr>
          <w:rFonts w:ascii="Times New Roman"/>
          <w:b w:val="false"/>
          <w:i w:val="false"/>
          <w:color w:val="000000"/>
          <w:sz w:val="28"/>
        </w:rPr>
        <w:t>
      2) 15 207,7 мың теңге сомасында трансферттер, Станционный кентіне соның ішінде:</w:t>
      </w:r>
    </w:p>
    <w:p>
      <w:pPr>
        <w:spacing w:after="0"/>
        <w:ind w:left="0"/>
        <w:jc w:val="both"/>
      </w:pPr>
      <w:r>
        <w:rPr>
          <w:rFonts w:ascii="Times New Roman"/>
          <w:b w:val="false"/>
          <w:i w:val="false"/>
          <w:color w:val="000000"/>
          <w:sz w:val="28"/>
        </w:rPr>
        <w:t>
      елді мекендердегі көшелерді жарықтандыруға 11 967,0 мың теңге сомасында;</w:t>
      </w:r>
    </w:p>
    <w:p>
      <w:pPr>
        <w:spacing w:after="0"/>
        <w:ind w:left="0"/>
        <w:jc w:val="both"/>
      </w:pPr>
      <w:r>
        <w:rPr>
          <w:rFonts w:ascii="Times New Roman"/>
          <w:b w:val="false"/>
          <w:i w:val="false"/>
          <w:color w:val="000000"/>
          <w:sz w:val="28"/>
        </w:rPr>
        <w:t>
      автомобиль жолдарының жұмыс істеуін қамтамасыз етуге 3 240,7 мың теңге сомасында;</w:t>
      </w:r>
    </w:p>
    <w:p>
      <w:pPr>
        <w:spacing w:after="0"/>
        <w:ind w:left="0"/>
        <w:jc w:val="both"/>
      </w:pPr>
      <w:r>
        <w:rPr>
          <w:rFonts w:ascii="Times New Roman"/>
          <w:b w:val="false"/>
          <w:i w:val="false"/>
          <w:color w:val="000000"/>
          <w:sz w:val="28"/>
        </w:rPr>
        <w:t>
      3) 587 736,0 мың теңге сомасында кент, ауылдық округ бюджетіне бюджеттік субвенциялар қарастырылғаны ескерілсін, соның ішінде:</w:t>
      </w:r>
    </w:p>
    <w:p>
      <w:pPr>
        <w:spacing w:after="0"/>
        <w:ind w:left="0"/>
        <w:jc w:val="both"/>
      </w:pPr>
      <w:r>
        <w:rPr>
          <w:rFonts w:ascii="Times New Roman"/>
          <w:b w:val="false"/>
          <w:i w:val="false"/>
          <w:color w:val="000000"/>
          <w:sz w:val="28"/>
        </w:rPr>
        <w:t>
      Краснояр ауылдық округіне 443 453,0 мың теңге сомасында;</w:t>
      </w:r>
    </w:p>
    <w:p>
      <w:pPr>
        <w:spacing w:after="0"/>
        <w:ind w:left="0"/>
        <w:jc w:val="both"/>
      </w:pPr>
      <w:r>
        <w:rPr>
          <w:rFonts w:ascii="Times New Roman"/>
          <w:b w:val="false"/>
          <w:i w:val="false"/>
          <w:color w:val="000000"/>
          <w:sz w:val="28"/>
        </w:rPr>
        <w:t>
      Станционный кентіне 144 283,0 мың теңге сомасында.";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2026 жылға арналған қалалық бюджет кірістерінің құрамында облыстық бюджеттен нысаналы трансферттер және бюджеттік кредиттер осы шешімнің 5- қосымшасына сәйкес ескерілсін.";</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Көкшетау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Д.Әкімов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2026 жылғы 19 наурыздағы № С-32/2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2025 жылғы 18 желтоқсандағы №С-28/2 шешіміне</w:t>
            </w:r>
            <w:r>
              <w:br/>
            </w:r>
            <w:r>
              <w:rPr>
                <w:rFonts w:ascii="Times New Roman"/>
                <w:b w:val="false"/>
                <w:i w:val="false"/>
                <w:color w:val="000000"/>
                <w:sz w:val="20"/>
              </w:rPr>
              <w:t>1-қосымша</w:t>
            </w:r>
          </w:p>
        </w:tc>
      </w:tr>
    </w:tbl>
    <w:bookmarkStart w:name="z9" w:id="4"/>
    <w:p>
      <w:pPr>
        <w:spacing w:after="0"/>
        <w:ind w:left="0"/>
        <w:jc w:val="left"/>
      </w:pPr>
      <w:r>
        <w:rPr>
          <w:rFonts w:ascii="Times New Roman"/>
          <w:b/>
          <w:i w:val="false"/>
          <w:color w:val="000000"/>
        </w:rPr>
        <w:t xml:space="preserve"> 2026 жылға арналған қалалық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99 184 220,1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87 933 840,0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53 453 945,0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Корпаративтік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17 588 513,0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35 865 432,0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4 568 793,0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2 551 815,0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27 160 190,0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25 958 303,0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2 750 912,0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2 750 912,0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5 947 706,0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5 384 860,0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5 384 860,0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4 834 474,1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4 834 474,1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4 834 474,1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98 022 790,1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2 156 831,8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761 701,1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690 200,9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485 786,3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6 558 057,1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6 558 057,1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6 453 096,9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3 971 688,6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1 819 439,9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727 293,6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474 203,6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1 163 004,8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18 961 889,8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1 555 659,2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6 432 344,7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6 221 312,0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2 413 599,3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2 021 599,3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2 229 489,6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2 229 489,6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6 297 978,7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3 067 671,7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2 444 103,5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5 416 819,0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3 151 932,2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2 404 182,6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2 264 886,8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2 264 886,8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бесігі"жобасы щеңберінде ауылдық елді мекендердегі әлеуметтік және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56 298 267,2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56 298 267,2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55 505 148,0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- 1 208 714,0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2026 жылғы 19 наурыздағы №С-32/2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2025 жылғы 18 желтоқсандағы №С-28/2 шешіміне</w:t>
            </w:r>
            <w:r>
              <w:br/>
            </w:r>
            <w:r>
              <w:rPr>
                <w:rFonts w:ascii="Times New Roman"/>
                <w:b w:val="false"/>
                <w:i w:val="false"/>
                <w:color w:val="000000"/>
                <w:sz w:val="20"/>
              </w:rPr>
              <w:t>5-қосымша</w:t>
            </w:r>
          </w:p>
        </w:tc>
      </w:tr>
    </w:tbl>
    <w:bookmarkStart w:name="z11" w:id="5"/>
    <w:p>
      <w:pPr>
        <w:spacing w:after="0"/>
        <w:ind w:left="0"/>
        <w:jc w:val="left"/>
      </w:pPr>
      <w:r>
        <w:rPr>
          <w:rFonts w:ascii="Times New Roman"/>
          <w:b/>
          <w:i w:val="false"/>
          <w:color w:val="000000"/>
        </w:rPr>
        <w:t xml:space="preserve"> 2026 жылға арналған Көкшетау қаласының бюджетiне облыстық бюджеттен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11 055 786,1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1 538 130,5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қаласының жұмыспен қамту және әлеуметтік бағдарламалар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1 021 063,0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қамсыздандыруға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санаториялық-курорттық емдеуге жұмсалған шығындарды өтеу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517 067,5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Тасымалдаушылардың шығындарын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жануарлардың санын реттеуді ұйымдастыру жөніндегі заңнаманың өзгеруіне байланысты жоғары тұрған бюджеттен төмен тұрған бюджеттерге өтемақыға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3 296 343,6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1 403 485,0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Сарыарқа шағын ауданында жолдар салу (7- көшесі, 8- көшесі, 9-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шағын ауданындағы 1500 орынға арналған мектепке (бұрынғы №10 мектеп) №1 кіреберіс және №2 кіреберіс жолын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қаласындағы Ақан сері көшесінен Уәлиханов көшесіне дейінгі М. Ғабдуллин көшесінің жолын қайта жаңарту.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1 892 858,6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жеке тұрғын үй құрылыстары массиві үшін электрмен жабдықтаудың сыртқы инженерлік желілерін салу Станционный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 Красный Яр ауылында блокты-модульдік қазандық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682 083,0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630 төсектік көпбейінді аурухана нысаны бойынша сыртқы алаңнан тыс инженерлік желілердің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 су тазарту имараттарын қайта жаңарту және кеңейту, "Көкшетау қ. су тазарту имараттарын қайта жаңарту және кеңейту" 2-ші іске қосу кешені (СТҒ)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148 859,6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6 221 312,0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 қатынастары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6 221 312,0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 және (немесе) тұрғын үй құрылысына үлестік қатысу объектілерінде тұрғын үй және (немесе) пәтер, сатып алуды қаржыландыру үшін iшкi нарықта айналысқа енгізу үшiн шығарылатын мемлекеттiк құнды қағаздардың шығарылымынан түсетін түсімдер, соның ішінде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6 221 312,0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