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ba8b" w14:textId="9e4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2026 жылғы 12 қаңтардағы № А-1/59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ережелері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Көкшетау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"Көкшетау қаласының жұмыспен қамту және әлеуметтік бағдарламалар бөлімі" мемлекеттік мекемесі Қазақстан Республикасының қолданыстағы заңнамасына сәйкес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Көкшетау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 және 2026 жылғы 05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арнаулы әлеуметтік қызметтерді бір қызмет алушыға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тұру жағдайында (Тұрмыстық зорлық-зомбылық құрбандары)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 теңге 63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