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cfe99b" w14:textId="2cfe99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2026-2027 оқу жылына жоғары және жоғары оқу орнынан кейінгі білімі бар кадрларды даярлауға арналған мемлекеттік білім беру тапсырысын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Ақмола облысы әкімдігінің 2026 жылғы 3 тамыздағы № А-8/305 қаулысы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"Білім туралы" Қазақстан Республикасы Заңының 6-бабы, 2-тармағындағы </w:t>
      </w:r>
      <w:r>
        <w:rPr>
          <w:rFonts w:ascii="Times New Roman"/>
          <w:b w:val="false"/>
          <w:i w:val="false"/>
          <w:color w:val="000000"/>
          <w:sz w:val="28"/>
        </w:rPr>
        <w:t>8)-тармақшасына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Ақмола облысының әкімдігі ҚАУЛЫ ЕТЕДІ: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2026-2027 оқу жылына жоғары және жоғары оқу орнынан кейінгі білімі бар кадрларды даярлауға арналған мемлекеттік білім беру тапсырысы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бекітілсін.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 оның алғашқы ресми жарияланған күнінен кейін күнтізбелік он күн өткен соң қолданысқа енгізіледі.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Ақмола облысының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Ахметжанов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Ақмола облысы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3 тамыздағы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А-8/305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5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2026-2027 оқу жылына жоғары және жоғары оқу орнынан кейінгі білімі бар кадрларды даярлауға арналған мемлекеттік білім беру тапсырысы</w:t>
      </w:r>
    </w:p>
    <w:bookmarkEnd w:id="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Білім беру саласының коды және атауы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Даярлау бағытының коды және атауы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Гранттардың саны (күндізгі оқу нысаны бойынша)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Оқу жылы ішінде бір білім алушыны (маманды) оқытуға жұмсалатын шығыстардың орташа құны 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 жылғы 4 айға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 жылғы 8 айға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Бакалавриат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6B01 Педагогикалық ғылымдар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6В012 Мектепке дейінгі тәрбиелеу және оқыту педагогикасы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672,1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6В015 Жаратылыстану пәндері бойынша мұғалімдер даярлау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672,1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6В017 Тілдер және әдебиет бойынша мұғалімдерді даярлау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672,1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6В019 Арнайы педагогика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672,1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6B02 Өнер және гуманитарлық ғылымдар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6B021 Өнер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703,9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6B022 Гуманитарлық ғылымдар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703,9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6B07 Инженерлік, өңдеу және құрылыс салалары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6B071 Инженерия және инженерлік іс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673,1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6B072 Өндірістік және өңдеу салалары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673,1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6B073 Сәулет және құрылыс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673,1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6B08 Ауыл шаруашылығы және биоресурстар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6B087 Агроинженерия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277,3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6В09 Ветеринария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6В091 Ветеринария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363,1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726,2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6B10 Денсаулық сақтау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6B101 Денсаулық сақтау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406,1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812,2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Магистратура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7M01 Педагогикалық ғылымдар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7M015 Жаратылыстану пәндері бойынша педагогтарды даярлау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Резидентура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7R01 Денсаулық сақтау (медицина)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7R011 Денсаулық сақтау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603,8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1207,5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