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110c3" w14:textId="4d110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Қарулы Күштері әскери қызметшілерінің жеке істерін ресімдеу, есепке алуды жүргізу және сақтау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2026 жылғы 25 тамыздағы № 960 бұйрығы</w:t>
      </w:r>
    </w:p>
    <w:p>
      <w:pPr>
        <w:spacing w:after="0"/>
        <w:ind w:left="0"/>
        <w:jc w:val="both"/>
      </w:pPr>
      <w:bookmarkStart w:name="z4" w:id="0"/>
      <w:r>
        <w:rPr>
          <w:rFonts w:ascii="Times New Roman"/>
          <w:b w:val="false"/>
          <w:i w:val="false"/>
          <w:color w:val="000000"/>
          <w:sz w:val="28"/>
        </w:rPr>
        <w:t xml:space="preserve">
      "Әскери қызмет және әскери қызметшілердің мәртебесі туралы" Қазақстан Республикасы Заңының </w:t>
      </w:r>
      <w:r>
        <w:rPr>
          <w:rFonts w:ascii="Times New Roman"/>
          <w:b w:val="false"/>
          <w:i w:val="false"/>
          <w:color w:val="000000"/>
          <w:sz w:val="28"/>
        </w:rPr>
        <w:t>22-2-бабына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Қарулы Күштері әскери қызметшілерінің жеке істерін ресімдеу, есепке алуды жүргізу және сақтау қағидалары бекітілсін.</w:t>
      </w:r>
    </w:p>
    <w:bookmarkEnd w:id="1"/>
    <w:bookmarkStart w:name="z6" w:id="2"/>
    <w:p>
      <w:pPr>
        <w:spacing w:after="0"/>
        <w:ind w:left="0"/>
        <w:jc w:val="both"/>
      </w:pPr>
      <w:r>
        <w:rPr>
          <w:rFonts w:ascii="Times New Roman"/>
          <w:b w:val="false"/>
          <w:i w:val="false"/>
          <w:color w:val="000000"/>
          <w:sz w:val="28"/>
        </w:rPr>
        <w:t>
      2. Қазақстан Республикасы Қорғаныс министрлігінің Кадрлар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xml:space="preserve">
      1) осы бұйрықты Қазақстан Республикасы Әділет министрінің 2023 жылғы 11 шілдедегі № 472 бұйрығымен бекітілген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қағидалары </w:t>
      </w:r>
      <w:r>
        <w:rPr>
          <w:rFonts w:ascii="Times New Roman"/>
          <w:b w:val="false"/>
          <w:i w:val="false"/>
          <w:color w:val="000000"/>
          <w:sz w:val="28"/>
        </w:rPr>
        <w:t>10-тармағының</w:t>
      </w:r>
      <w:r>
        <w:rPr>
          <w:rFonts w:ascii="Times New Roman"/>
          <w:b w:val="false"/>
          <w:i w:val="false"/>
          <w:color w:val="000000"/>
          <w:sz w:val="28"/>
        </w:rPr>
        <w:t xml:space="preserve"> талаптарына сәйкес (Нормативтік құқықтық актілерді мемлекеттік тіркеу тізілімінде № 33059 болып тіркелген) қол қойылған күнінен бастап бес жұмыс күні ішінде электрондық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бұйрықты алғашқы ресми жарияланған күнінен кейін Қазақстан Республикасы Қорғаныс министрлігінің интернет-ресурсына орналастыруды;</w:t>
      </w:r>
    </w:p>
    <w:bookmarkEnd w:id="4"/>
    <w:bookmarkStart w:name="z9" w:id="5"/>
    <w:p>
      <w:pPr>
        <w:spacing w:after="0"/>
        <w:ind w:left="0"/>
        <w:jc w:val="both"/>
      </w:pPr>
      <w:r>
        <w:rPr>
          <w:rFonts w:ascii="Times New Roman"/>
          <w:b w:val="false"/>
          <w:i w:val="false"/>
          <w:color w:val="000000"/>
          <w:sz w:val="28"/>
        </w:rPr>
        <w:t>
      3) осы бұйрық алғашқы ресми жарияланған күннен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министрлігі Кадрлар департаментінің бастығына жүктелсін.</w:t>
      </w:r>
    </w:p>
    <w:bookmarkEnd w:id="6"/>
    <w:bookmarkStart w:name="z11" w:id="7"/>
    <w:p>
      <w:pPr>
        <w:spacing w:after="0"/>
        <w:ind w:left="0"/>
        <w:jc w:val="both"/>
      </w:pPr>
      <w:r>
        <w:rPr>
          <w:rFonts w:ascii="Times New Roman"/>
          <w:b w:val="false"/>
          <w:i w:val="false"/>
          <w:color w:val="000000"/>
          <w:sz w:val="28"/>
        </w:rPr>
        <w:t>
      4. Осы бұйрық мүдделі лауазымды адамдарға және құрылымдық бөлімшелерге жеткізілсін.</w:t>
      </w:r>
    </w:p>
    <w:bookmarkEnd w:id="7"/>
    <w:bookmarkStart w:name="z12"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Қорғаныс министрі авиация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Қосанов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2026 жылғы 25 тамыздағы</w:t>
            </w:r>
            <w:r>
              <w:br/>
            </w:r>
            <w:r>
              <w:rPr>
                <w:rFonts w:ascii="Times New Roman"/>
                <w:b w:val="false"/>
                <w:i w:val="false"/>
                <w:color w:val="000000"/>
                <w:sz w:val="20"/>
              </w:rPr>
              <w:t>№ 960 бұйрығына</w:t>
            </w:r>
            <w:r>
              <w:br/>
            </w:r>
            <w:r>
              <w:rPr>
                <w:rFonts w:ascii="Times New Roman"/>
                <w:b w:val="false"/>
                <w:i w:val="false"/>
                <w:color w:val="000000"/>
                <w:sz w:val="20"/>
              </w:rPr>
              <w:t>1-қосымша</w:t>
            </w:r>
          </w:p>
        </w:tc>
      </w:tr>
    </w:tbl>
    <w:bookmarkStart w:name="z15" w:id="9"/>
    <w:p>
      <w:pPr>
        <w:spacing w:after="0"/>
        <w:ind w:left="0"/>
        <w:jc w:val="left"/>
      </w:pPr>
      <w:r>
        <w:rPr>
          <w:rFonts w:ascii="Times New Roman"/>
          <w:b/>
          <w:i w:val="false"/>
          <w:color w:val="000000"/>
        </w:rPr>
        <w:t xml:space="preserve"> Қазақстан Республикасы Қарулы Күштері әскери қызметшілерінің жеке істерін ресімдеу, есепке алуды жүргізу және сақтау қағидалары</w:t>
      </w:r>
    </w:p>
    <w:bookmarkEnd w:id="9"/>
    <w:bookmarkStart w:name="z16" w:id="10"/>
    <w:p>
      <w:pPr>
        <w:spacing w:after="0"/>
        <w:ind w:left="0"/>
        <w:jc w:val="both"/>
      </w:pPr>
      <w:r>
        <w:rPr>
          <w:rFonts w:ascii="Times New Roman"/>
          <w:b w:val="false"/>
          <w:i w:val="false"/>
          <w:color w:val="000000"/>
          <w:sz w:val="28"/>
        </w:rPr>
        <w:t>
      1. Осы Қазақстан Республикасы Қарулы Күштерінің жеке құрамын есепке алу қағидалары (бұдан әрі – Қағидалар) Қазақстан Республикасының Қарулы Күштері (бұдан әрі – ҚР ҚК) әскери қызметшілерінің жеке істерін ресімдеу, есепке алу және сақтау тәртібін айқындайды.</w:t>
      </w:r>
    </w:p>
    <w:bookmarkEnd w:id="10"/>
    <w:bookmarkStart w:name="z17" w:id="11"/>
    <w:p>
      <w:pPr>
        <w:spacing w:after="0"/>
        <w:ind w:left="0"/>
        <w:jc w:val="both"/>
      </w:pPr>
      <w:r>
        <w:rPr>
          <w:rFonts w:ascii="Times New Roman"/>
          <w:b w:val="false"/>
          <w:i w:val="false"/>
          <w:color w:val="000000"/>
          <w:sz w:val="28"/>
        </w:rPr>
        <w:t>
      2. Әскери қызметшілердің жеке істері кадр органында (персоналмен жұмыс бөлімшесінде) (бұдан әрі – кадр органы) жеке құрам бойынша бұйрықтар шығаруға құқығы бар лауазымды адамдардың ведомстволық тізбесіне (бұдан әрі – Тізбе) сәйкес жүргізіледі.</w:t>
      </w:r>
    </w:p>
    <w:bookmarkEnd w:id="11"/>
    <w:bookmarkStart w:name="z18" w:id="12"/>
    <w:p>
      <w:pPr>
        <w:spacing w:after="0"/>
        <w:ind w:left="0"/>
        <w:jc w:val="both"/>
      </w:pPr>
      <w:r>
        <w:rPr>
          <w:rFonts w:ascii="Times New Roman"/>
          <w:b w:val="false"/>
          <w:i w:val="false"/>
          <w:color w:val="000000"/>
          <w:sz w:val="28"/>
        </w:rPr>
        <w:t>
      Жеке істі жүргізу (қажетті құжаттармен, аттестаттау және мінездемелік материалмен, фотокарточкамен және есептік материалмен уақтылы толықтыру), сондай-ақ жеке істің уақтылы жіберілуін бақылау барлық сатыдағы кадр органына жүктеледі.</w:t>
      </w:r>
    </w:p>
    <w:bookmarkEnd w:id="12"/>
    <w:bookmarkStart w:name="z19" w:id="13"/>
    <w:p>
      <w:pPr>
        <w:spacing w:after="0"/>
        <w:ind w:left="0"/>
        <w:jc w:val="both"/>
      </w:pPr>
      <w:r>
        <w:rPr>
          <w:rFonts w:ascii="Times New Roman"/>
          <w:b w:val="false"/>
          <w:i w:val="false"/>
          <w:color w:val="000000"/>
          <w:sz w:val="28"/>
        </w:rPr>
        <w:t>
      Құжаттарды тігу, жеке істі есепке алу, сақтау және жіберу жеке құрамды есепке алуға жауапты адамдарға жүктеледі.</w:t>
      </w:r>
    </w:p>
    <w:bookmarkEnd w:id="13"/>
    <w:bookmarkStart w:name="z20" w:id="14"/>
    <w:p>
      <w:pPr>
        <w:spacing w:after="0"/>
        <w:ind w:left="0"/>
        <w:jc w:val="both"/>
      </w:pPr>
      <w:r>
        <w:rPr>
          <w:rFonts w:ascii="Times New Roman"/>
          <w:b w:val="false"/>
          <w:i w:val="false"/>
          <w:color w:val="000000"/>
          <w:sz w:val="28"/>
        </w:rPr>
        <w:t>
      3. Офицер құрамының әскери атағы берілген әскери қызметшінің жеке ісін екі данада:</w:t>
      </w:r>
    </w:p>
    <w:bookmarkEnd w:id="14"/>
    <w:bookmarkStart w:name="z21" w:id="15"/>
    <w:p>
      <w:pPr>
        <w:spacing w:after="0"/>
        <w:ind w:left="0"/>
        <w:jc w:val="both"/>
      </w:pPr>
      <w:r>
        <w:rPr>
          <w:rFonts w:ascii="Times New Roman"/>
          <w:b w:val="false"/>
          <w:i w:val="false"/>
          <w:color w:val="000000"/>
          <w:sz w:val="28"/>
        </w:rPr>
        <w:t>
      1) Қазақстан Республикасының әскери оқу орнын бітірген курсанттарға –әскери оқу орнының кадр органы;</w:t>
      </w:r>
    </w:p>
    <w:bookmarkEnd w:id="15"/>
    <w:bookmarkStart w:name="z22" w:id="16"/>
    <w:p>
      <w:pPr>
        <w:spacing w:after="0"/>
        <w:ind w:left="0"/>
        <w:jc w:val="both"/>
      </w:pPr>
      <w:r>
        <w:rPr>
          <w:rFonts w:ascii="Times New Roman"/>
          <w:b w:val="false"/>
          <w:i w:val="false"/>
          <w:color w:val="000000"/>
          <w:sz w:val="28"/>
        </w:rPr>
        <w:t xml:space="preserve">
      2) шетел мемлекетінің әскери оқу орнын бітірген курсанттарға – жеке құрам тізімінде тұрған әскери оқу орнының кадр органы жасайды. </w:t>
      </w:r>
    </w:p>
    <w:bookmarkEnd w:id="16"/>
    <w:bookmarkStart w:name="z23" w:id="17"/>
    <w:p>
      <w:pPr>
        <w:spacing w:after="0"/>
        <w:ind w:left="0"/>
        <w:jc w:val="both"/>
      </w:pPr>
      <w:r>
        <w:rPr>
          <w:rFonts w:ascii="Times New Roman"/>
          <w:b w:val="false"/>
          <w:i w:val="false"/>
          <w:color w:val="000000"/>
          <w:sz w:val="28"/>
        </w:rPr>
        <w:t>
      4. Запастан әскерге шақырылған, келісімшарт бойынша әскери қызметке кірген офицерлердің жеке ісін жергілікті әскери басқару органы (бұдан әрі – ЖӘБО) екі данада жасайды және офицерлердің қызмет орнына кету туралы нұсқама берілгеннен кейін бес жұмыс күнінен кешіктірмей жібереді.</w:t>
      </w:r>
    </w:p>
    <w:bookmarkEnd w:id="17"/>
    <w:bookmarkStart w:name="z24" w:id="18"/>
    <w:p>
      <w:pPr>
        <w:spacing w:after="0"/>
        <w:ind w:left="0"/>
        <w:jc w:val="both"/>
      </w:pPr>
      <w:r>
        <w:rPr>
          <w:rFonts w:ascii="Times New Roman"/>
          <w:b w:val="false"/>
          <w:i w:val="false"/>
          <w:color w:val="000000"/>
          <w:sz w:val="28"/>
        </w:rPr>
        <w:t>
      5. Келісімшарт бойынша әскери қызметке қабылданған кезде мерзімді әскери қызметтің әскери қызметшісінің жеке ісі әскери бөлімде (мекемеде), қатардағы жауынгер және сержант құрамының әскери қызметшісіне әскери бөлімде немесе ЖӘБО-да жасалады.</w:t>
      </w:r>
    </w:p>
    <w:bookmarkEnd w:id="18"/>
    <w:bookmarkStart w:name="z25" w:id="19"/>
    <w:p>
      <w:pPr>
        <w:spacing w:after="0"/>
        <w:ind w:left="0"/>
        <w:jc w:val="both"/>
      </w:pPr>
      <w:r>
        <w:rPr>
          <w:rFonts w:ascii="Times New Roman"/>
          <w:b w:val="false"/>
          <w:i w:val="false"/>
          <w:color w:val="000000"/>
          <w:sz w:val="28"/>
        </w:rPr>
        <w:t>
      Қатардағы жауынгер және сержант құрамының келісімшарт бойынша әскери қызметшісінің жеке ісі бір данада, ал офицер құрамына екі данада жасалады.</w:t>
      </w:r>
    </w:p>
    <w:bookmarkEnd w:id="19"/>
    <w:bookmarkStart w:name="z26" w:id="20"/>
    <w:p>
      <w:pPr>
        <w:spacing w:after="0"/>
        <w:ind w:left="0"/>
        <w:jc w:val="both"/>
      </w:pPr>
      <w:r>
        <w:rPr>
          <w:rFonts w:ascii="Times New Roman"/>
          <w:b w:val="false"/>
          <w:i w:val="false"/>
          <w:color w:val="000000"/>
          <w:sz w:val="28"/>
        </w:rPr>
        <w:t>
      Бұл ретте зейнетақы төлеміне құқығының болуын растаған қатардағы жауынгер және сержант құрамының келісімшарт бойынша әскери қызметшісіне әскери бөлімнің (мекеменің) кадр органы жеке істің екінші данасын жасайды.</w:t>
      </w:r>
    </w:p>
    <w:bookmarkEnd w:id="20"/>
    <w:bookmarkStart w:name="z27" w:id="21"/>
    <w:p>
      <w:pPr>
        <w:spacing w:after="0"/>
        <w:ind w:left="0"/>
        <w:jc w:val="both"/>
      </w:pPr>
      <w:r>
        <w:rPr>
          <w:rFonts w:ascii="Times New Roman"/>
          <w:b w:val="false"/>
          <w:i w:val="false"/>
          <w:color w:val="000000"/>
          <w:sz w:val="28"/>
        </w:rPr>
        <w:t>
      Қатардағы жауынгер және сержант құрамының келісімшарт бойынша әскери қызметшісіне офицер құрамының алғашқы әскери атағы берілген кезде бір айлық мерзімде жеке істің екінші данасы жасалады және ол кейіннен есепке алу және жүргізу үшін жоғары тұрған штабқа жіберіледі.</w:t>
      </w:r>
    </w:p>
    <w:bookmarkEnd w:id="21"/>
    <w:bookmarkStart w:name="z28" w:id="22"/>
    <w:p>
      <w:pPr>
        <w:spacing w:after="0"/>
        <w:ind w:left="0"/>
        <w:jc w:val="both"/>
      </w:pPr>
      <w:r>
        <w:rPr>
          <w:rFonts w:ascii="Times New Roman"/>
          <w:b w:val="false"/>
          <w:i w:val="false"/>
          <w:color w:val="000000"/>
          <w:sz w:val="28"/>
        </w:rPr>
        <w:t>
      6. Резервте әскери қызметті өткеріп жүрген әскери қызметшінің жеке ісін әскери бөлімнің (мекеменің) кадр органы қызмет орнына келген кезде бір данада жасайды.</w:t>
      </w:r>
    </w:p>
    <w:bookmarkEnd w:id="22"/>
    <w:bookmarkStart w:name="z29" w:id="23"/>
    <w:p>
      <w:pPr>
        <w:spacing w:after="0"/>
        <w:ind w:left="0"/>
        <w:jc w:val="both"/>
      </w:pPr>
      <w:r>
        <w:rPr>
          <w:rFonts w:ascii="Times New Roman"/>
          <w:b w:val="false"/>
          <w:i w:val="false"/>
          <w:color w:val="000000"/>
          <w:sz w:val="28"/>
        </w:rPr>
        <w:t>
      7. Жеке істе әскери қызметші әскери қызметке қабылдануға, оны өткеруге және әскери қызметтен шығаруға байланысты әскери бөлімнің (мекеменің) қызметін қамтамасыз ету үшін қажетті жеке деректері, еңбек қызметі туралы мәліметтер және өзге де мәліметтер қамтылады.</w:t>
      </w:r>
    </w:p>
    <w:bookmarkEnd w:id="23"/>
    <w:bookmarkStart w:name="z30" w:id="24"/>
    <w:p>
      <w:pPr>
        <w:spacing w:after="0"/>
        <w:ind w:left="0"/>
        <w:jc w:val="both"/>
      </w:pPr>
      <w:r>
        <w:rPr>
          <w:rFonts w:ascii="Times New Roman"/>
          <w:b w:val="false"/>
          <w:i w:val="false"/>
          <w:color w:val="000000"/>
          <w:sz w:val="28"/>
        </w:rPr>
        <w:t>
      8. Жеке іс қызметтік тізімнен, өмірбаяннан, фотографиялық карточкадан (бұдан әрі – фотокарточка), аттестаттау және қосымша материалдан тұрады.</w:t>
      </w:r>
    </w:p>
    <w:bookmarkEnd w:id="24"/>
    <w:bookmarkStart w:name="z31" w:id="25"/>
    <w:p>
      <w:pPr>
        <w:spacing w:after="0"/>
        <w:ind w:left="0"/>
        <w:jc w:val="both"/>
      </w:pPr>
      <w:r>
        <w:rPr>
          <w:rFonts w:ascii="Times New Roman"/>
          <w:b w:val="false"/>
          <w:i w:val="false"/>
          <w:color w:val="000000"/>
          <w:sz w:val="28"/>
        </w:rPr>
        <w:t>
      Жеке істің негізгі құжаты қызметтік тізім болып табылады.</w:t>
      </w:r>
    </w:p>
    <w:bookmarkEnd w:id="25"/>
    <w:bookmarkStart w:name="z32" w:id="26"/>
    <w:p>
      <w:pPr>
        <w:spacing w:after="0"/>
        <w:ind w:left="0"/>
        <w:jc w:val="both"/>
      </w:pPr>
      <w:r>
        <w:rPr>
          <w:rFonts w:ascii="Times New Roman"/>
          <w:b w:val="false"/>
          <w:i w:val="false"/>
          <w:color w:val="000000"/>
          <w:sz w:val="28"/>
        </w:rPr>
        <w:t>
      9. Қызметтік тізімнің бірінші және одан кейінгі данасы әскери қызметші ұсынған құжаттар түпнұсқасының немесе оның көшірмесі және өз қолымен жазылған өмірбаян негізінде қолмен толтырылады немесе басылады. Қызметтік тізімде жазылған мәліметтердің дұрыс болуын және қызметтік тізім деректерін барлық жағдайда растауда әскери қызметші бірінші және екінші данада тізімнің соңында соған арнайы көзделген орынға қолтаңбасын қояды.</w:t>
      </w:r>
    </w:p>
    <w:bookmarkEnd w:id="26"/>
    <w:bookmarkStart w:name="z33" w:id="27"/>
    <w:p>
      <w:pPr>
        <w:spacing w:after="0"/>
        <w:ind w:left="0"/>
        <w:jc w:val="both"/>
      </w:pPr>
      <w:r>
        <w:rPr>
          <w:rFonts w:ascii="Times New Roman"/>
          <w:b w:val="false"/>
          <w:i w:val="false"/>
          <w:color w:val="000000"/>
          <w:sz w:val="28"/>
        </w:rPr>
        <w:t>
      Әскери қызметшіні бір әскери бөлімнен (мекемеден) екіншісіне ауысқан, сондай-ақ запасқа шығарған кезде қызметтік тізімнің соңында әскери қызмет өткергені туралы жазбаны кадр органының бастығы растайды. Бұл ретте басқа әскери бөлімге (мекемеге) ауысқан кезде қол қойылғаннан кейін жаңа лауазым жазылады.</w:t>
      </w:r>
    </w:p>
    <w:bookmarkEnd w:id="27"/>
    <w:bookmarkStart w:name="z34" w:id="28"/>
    <w:p>
      <w:pPr>
        <w:spacing w:after="0"/>
        <w:ind w:left="0"/>
        <w:jc w:val="both"/>
      </w:pPr>
      <w:r>
        <w:rPr>
          <w:rFonts w:ascii="Times New Roman"/>
          <w:b w:val="false"/>
          <w:i w:val="false"/>
          <w:color w:val="000000"/>
          <w:sz w:val="28"/>
        </w:rPr>
        <w:t>
      Кейіннен (жаңа қызмет орнына кетер, қызметтен шығаруға ұсыну алдында) жеке істі жүргізуге жауапты лауазымды адамдар әскери қызметшімен бірге жеке істің қызметтік тізіміндегі жазбаның дұрыс және толық болуын нақтылайды.</w:t>
      </w:r>
    </w:p>
    <w:bookmarkEnd w:id="28"/>
    <w:bookmarkStart w:name="z35" w:id="29"/>
    <w:p>
      <w:pPr>
        <w:spacing w:after="0"/>
        <w:ind w:left="0"/>
        <w:jc w:val="both"/>
      </w:pPr>
      <w:r>
        <w:rPr>
          <w:rFonts w:ascii="Times New Roman"/>
          <w:b w:val="false"/>
          <w:i w:val="false"/>
          <w:color w:val="000000"/>
          <w:sz w:val="28"/>
        </w:rPr>
        <w:t xml:space="preserve">
      10.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қызметтік тізімге мынадай жазба жасалады:</w:t>
      </w:r>
    </w:p>
    <w:bookmarkEnd w:id="29"/>
    <w:bookmarkStart w:name="z36" w:id="30"/>
    <w:p>
      <w:pPr>
        <w:spacing w:after="0"/>
        <w:ind w:left="0"/>
        <w:jc w:val="both"/>
      </w:pPr>
      <w:r>
        <w:rPr>
          <w:rFonts w:ascii="Times New Roman"/>
          <w:b w:val="false"/>
          <w:i w:val="false"/>
          <w:color w:val="000000"/>
          <w:sz w:val="28"/>
        </w:rPr>
        <w:t>
      1) қызметтік тізімнің 1-тармағында әскери қызметшінің туған жылы,күні және айы көрсетіледі;</w:t>
      </w:r>
    </w:p>
    <w:bookmarkEnd w:id="30"/>
    <w:bookmarkStart w:name="z37" w:id="31"/>
    <w:p>
      <w:pPr>
        <w:spacing w:after="0"/>
        <w:ind w:left="0"/>
        <w:jc w:val="both"/>
      </w:pPr>
      <w:r>
        <w:rPr>
          <w:rFonts w:ascii="Times New Roman"/>
          <w:b w:val="false"/>
          <w:i w:val="false"/>
          <w:color w:val="000000"/>
          <w:sz w:val="28"/>
        </w:rPr>
        <w:t>
      2) қызметтік тізімнің 2-тармағында әскери қызметшінің туған жері көрсетіледі.</w:t>
      </w:r>
    </w:p>
    <w:bookmarkEnd w:id="31"/>
    <w:bookmarkStart w:name="z38" w:id="32"/>
    <w:p>
      <w:pPr>
        <w:spacing w:after="0"/>
        <w:ind w:left="0"/>
        <w:jc w:val="both"/>
      </w:pPr>
      <w:r>
        <w:rPr>
          <w:rFonts w:ascii="Times New Roman"/>
          <w:b w:val="false"/>
          <w:i w:val="false"/>
          <w:color w:val="000000"/>
          <w:sz w:val="28"/>
        </w:rPr>
        <w:t>
      Қызметтік тізімді алғаш жасағаннан кейін әкімшілік-аумақтық бөлудің өзгеруіне байланысты туған жері жөніндегі жазба түзетілмейді;</w:t>
      </w:r>
    </w:p>
    <w:bookmarkEnd w:id="32"/>
    <w:bookmarkStart w:name="z39" w:id="33"/>
    <w:p>
      <w:pPr>
        <w:spacing w:after="0"/>
        <w:ind w:left="0"/>
        <w:jc w:val="both"/>
      </w:pPr>
      <w:r>
        <w:rPr>
          <w:rFonts w:ascii="Times New Roman"/>
          <w:b w:val="false"/>
          <w:i w:val="false"/>
          <w:color w:val="000000"/>
          <w:sz w:val="28"/>
        </w:rPr>
        <w:t>
      3) қызметтік тізімнің 3-тармағында әскери қызметшінің ұлты көрсетіледі;</w:t>
      </w:r>
    </w:p>
    <w:bookmarkEnd w:id="33"/>
    <w:bookmarkStart w:name="z40" w:id="34"/>
    <w:p>
      <w:pPr>
        <w:spacing w:after="0"/>
        <w:ind w:left="0"/>
        <w:jc w:val="both"/>
      </w:pPr>
      <w:r>
        <w:rPr>
          <w:rFonts w:ascii="Times New Roman"/>
          <w:b w:val="false"/>
          <w:i w:val="false"/>
          <w:color w:val="000000"/>
          <w:sz w:val="28"/>
        </w:rPr>
        <w:t>
      4) қызметтік тізімнің 4-тармағында жеке сәйкестендіру нөмірі көрсетіледі;</w:t>
      </w:r>
    </w:p>
    <w:bookmarkEnd w:id="34"/>
    <w:bookmarkStart w:name="z41" w:id="35"/>
    <w:p>
      <w:pPr>
        <w:spacing w:after="0"/>
        <w:ind w:left="0"/>
        <w:jc w:val="both"/>
      </w:pPr>
      <w:r>
        <w:rPr>
          <w:rFonts w:ascii="Times New Roman"/>
          <w:b w:val="false"/>
          <w:i w:val="false"/>
          <w:color w:val="000000"/>
          <w:sz w:val="28"/>
        </w:rPr>
        <w:t>
      5) қызметтік тізімнің 5-тармағында білімі көрсетіледі:</w:t>
      </w:r>
    </w:p>
    <w:bookmarkEnd w:id="35"/>
    <w:bookmarkStart w:name="z42" w:id="36"/>
    <w:p>
      <w:pPr>
        <w:spacing w:after="0"/>
        <w:ind w:left="0"/>
        <w:jc w:val="both"/>
      </w:pPr>
      <w:r>
        <w:rPr>
          <w:rFonts w:ascii="Times New Roman"/>
          <w:b w:val="false"/>
          <w:i w:val="false"/>
          <w:color w:val="000000"/>
          <w:sz w:val="28"/>
        </w:rPr>
        <w:t>
      қызметтік тізімнің а) тармақшасында – әскери қызметшінің азаматтық білімі (жүйелі ретпен – оқу орнының атауы және оны бітірген жылы);</w:t>
      </w:r>
    </w:p>
    <w:bookmarkEnd w:id="36"/>
    <w:bookmarkStart w:name="z43" w:id="37"/>
    <w:p>
      <w:pPr>
        <w:spacing w:after="0"/>
        <w:ind w:left="0"/>
        <w:jc w:val="both"/>
      </w:pPr>
      <w:r>
        <w:rPr>
          <w:rFonts w:ascii="Times New Roman"/>
          <w:b w:val="false"/>
          <w:i w:val="false"/>
          <w:color w:val="000000"/>
          <w:sz w:val="28"/>
        </w:rPr>
        <w:t>
      қызметтік тізімнің б) тармақшасында – әскери білімі (жүйелі ретпен – әскери оқу орнының атауы және бітірген жылы);</w:t>
      </w:r>
    </w:p>
    <w:bookmarkEnd w:id="37"/>
    <w:bookmarkStart w:name="z44" w:id="38"/>
    <w:p>
      <w:pPr>
        <w:spacing w:after="0"/>
        <w:ind w:left="0"/>
        <w:jc w:val="both"/>
      </w:pPr>
      <w:r>
        <w:rPr>
          <w:rFonts w:ascii="Times New Roman"/>
          <w:b w:val="false"/>
          <w:i w:val="false"/>
          <w:color w:val="000000"/>
          <w:sz w:val="28"/>
        </w:rPr>
        <w:t>
      қызметтік тізімнің в) тармақшасында –курстық даярлықтан өтуі (жүйелі ретпен – растайтын құжаттарға сәйкес курстың атауы және бітірген жылы).</w:t>
      </w:r>
    </w:p>
    <w:bookmarkEnd w:id="38"/>
    <w:bookmarkStart w:name="z45" w:id="39"/>
    <w:p>
      <w:pPr>
        <w:spacing w:after="0"/>
        <w:ind w:left="0"/>
        <w:jc w:val="both"/>
      </w:pPr>
      <w:r>
        <w:rPr>
          <w:rFonts w:ascii="Times New Roman"/>
          <w:b w:val="false"/>
          <w:i w:val="false"/>
          <w:color w:val="000000"/>
          <w:sz w:val="28"/>
        </w:rPr>
        <w:t>
      Қайта даярлау немесе білімін жетілдіру курсын бітірген әскери қызметшіге оқу мекемесінің атауы, курс атауы және одан өткен жылы жазылады;</w:t>
      </w:r>
    </w:p>
    <w:bookmarkEnd w:id="39"/>
    <w:bookmarkStart w:name="z46" w:id="40"/>
    <w:p>
      <w:pPr>
        <w:spacing w:after="0"/>
        <w:ind w:left="0"/>
        <w:jc w:val="both"/>
      </w:pPr>
      <w:r>
        <w:rPr>
          <w:rFonts w:ascii="Times New Roman"/>
          <w:b w:val="false"/>
          <w:i w:val="false"/>
          <w:color w:val="000000"/>
          <w:sz w:val="28"/>
        </w:rPr>
        <w:t>
      6) қызметтік тізімнің 6-тармағында шет тілін білуі мен деңгейі көрсетіледі;</w:t>
      </w:r>
    </w:p>
    <w:bookmarkEnd w:id="40"/>
    <w:bookmarkStart w:name="z47" w:id="41"/>
    <w:p>
      <w:pPr>
        <w:spacing w:after="0"/>
        <w:ind w:left="0"/>
        <w:jc w:val="both"/>
      </w:pPr>
      <w:r>
        <w:rPr>
          <w:rFonts w:ascii="Times New Roman"/>
          <w:b w:val="false"/>
          <w:i w:val="false"/>
          <w:color w:val="000000"/>
          <w:sz w:val="28"/>
        </w:rPr>
        <w:t>
      7) қызметтік тізімнің 7-тармағында ғылыми дәрежесі, ғылыми атағы және оның қашан берілгені көрсетіледі;</w:t>
      </w:r>
    </w:p>
    <w:bookmarkEnd w:id="41"/>
    <w:bookmarkStart w:name="z48" w:id="42"/>
    <w:p>
      <w:pPr>
        <w:spacing w:after="0"/>
        <w:ind w:left="0"/>
        <w:jc w:val="both"/>
      </w:pPr>
      <w:r>
        <w:rPr>
          <w:rFonts w:ascii="Times New Roman"/>
          <w:b w:val="false"/>
          <w:i w:val="false"/>
          <w:color w:val="000000"/>
          <w:sz w:val="28"/>
        </w:rPr>
        <w:t>
      8) қызметтік тізімнің 8-тармағында қандай ғылыми еңбегі мен өнер табысының болуы көрсетіледі. Еңбек және өнертабыс саны көп болғанда оларды жазуды жалғастыру жеке парақта жүргізіледі, ол "Қосымша материал" деген бөлімге тігіледі;</w:t>
      </w:r>
    </w:p>
    <w:bookmarkEnd w:id="42"/>
    <w:bookmarkStart w:name="z49" w:id="43"/>
    <w:p>
      <w:pPr>
        <w:spacing w:after="0"/>
        <w:ind w:left="0"/>
        <w:jc w:val="both"/>
      </w:pPr>
      <w:r>
        <w:rPr>
          <w:rFonts w:ascii="Times New Roman"/>
          <w:b w:val="false"/>
          <w:i w:val="false"/>
          <w:color w:val="000000"/>
          <w:sz w:val="28"/>
        </w:rPr>
        <w:t>
      9) қызметтік тізімнің 9-тармағында хронологиялық ретпен ҚР ҚК-дағы әскери қызметіне дейінгі дербес еңбек қызметі көрсетіледі. Осы бағанға әскери қызметке жатпайтын ұйымдардағы (ұйымның бизнес-сәйкестендіру нөмірі, жеке кәсіпкердің жеке сәйкестендіру нөмірі (болса) көрсетіледі) жұмысы жазылады.</w:t>
      </w:r>
    </w:p>
    <w:bookmarkEnd w:id="43"/>
    <w:bookmarkStart w:name="z50" w:id="44"/>
    <w:p>
      <w:pPr>
        <w:spacing w:after="0"/>
        <w:ind w:left="0"/>
        <w:jc w:val="both"/>
      </w:pPr>
      <w:r>
        <w:rPr>
          <w:rFonts w:ascii="Times New Roman"/>
          <w:b w:val="false"/>
          <w:i w:val="false"/>
          <w:color w:val="000000"/>
          <w:sz w:val="28"/>
        </w:rPr>
        <w:t>
      Дербес еңбек қызметіне жалпы білім беретін мектептердегі және оған теңестірілген оқу орнындағы оқу мерзімі, әскери бөлімде (мекемеде) тәрбиеленуші ретінде өткізген уақыты есептелмейді;</w:t>
      </w:r>
    </w:p>
    <w:bookmarkEnd w:id="44"/>
    <w:bookmarkStart w:name="z51" w:id="45"/>
    <w:p>
      <w:pPr>
        <w:spacing w:after="0"/>
        <w:ind w:left="0"/>
        <w:jc w:val="both"/>
      </w:pPr>
      <w:r>
        <w:rPr>
          <w:rFonts w:ascii="Times New Roman"/>
          <w:b w:val="false"/>
          <w:i w:val="false"/>
          <w:color w:val="000000"/>
          <w:sz w:val="28"/>
        </w:rPr>
        <w:t>
      10) қызметтік тізімнің 10-тармағында мыналар көрсетіледі:</w:t>
      </w:r>
    </w:p>
    <w:bookmarkEnd w:id="45"/>
    <w:bookmarkStart w:name="z52" w:id="46"/>
    <w:p>
      <w:pPr>
        <w:spacing w:after="0"/>
        <w:ind w:left="0"/>
        <w:jc w:val="both"/>
      </w:pPr>
      <w:r>
        <w:rPr>
          <w:rFonts w:ascii="Times New Roman"/>
          <w:b w:val="false"/>
          <w:i w:val="false"/>
          <w:color w:val="000000"/>
          <w:sz w:val="28"/>
        </w:rPr>
        <w:t>
      әскери қызмет өткеру көзделген Қазақстан Республикасының Қарулы Күштерінде, басқа да әскерлері мен әскери құралымдарында әскери қызмет өткеруі;</w:t>
      </w:r>
    </w:p>
    <w:bookmarkEnd w:id="46"/>
    <w:bookmarkStart w:name="z53" w:id="47"/>
    <w:p>
      <w:pPr>
        <w:spacing w:after="0"/>
        <w:ind w:left="0"/>
        <w:jc w:val="both"/>
      </w:pPr>
      <w:r>
        <w:rPr>
          <w:rFonts w:ascii="Times New Roman"/>
          <w:b w:val="false"/>
          <w:i w:val="false"/>
          <w:color w:val="000000"/>
          <w:sz w:val="28"/>
        </w:rPr>
        <w:t>
      бағанның басында әскери қызметке алғаш түсуі туралы мәліметтер (ҚР ҚК-ға әскерге шақырылған, келісімшарт бойынша әскери қызметке кірген немесе әскери оқу орнына түскен кезде) мен әскери антты қабылдаған күні;</w:t>
      </w:r>
    </w:p>
    <w:bookmarkEnd w:id="47"/>
    <w:bookmarkStart w:name="z54" w:id="48"/>
    <w:p>
      <w:pPr>
        <w:spacing w:after="0"/>
        <w:ind w:left="0"/>
        <w:jc w:val="both"/>
      </w:pPr>
      <w:r>
        <w:rPr>
          <w:rFonts w:ascii="Times New Roman"/>
          <w:b w:val="false"/>
          <w:i w:val="false"/>
          <w:color w:val="000000"/>
          <w:sz w:val="28"/>
        </w:rPr>
        <w:t>
      запастан әскерге шақырылған офицерге ЖӘБО әскерге шақырылған күні, қандай ЖӘБО шақырғаны туралы жазба жасайды;</w:t>
      </w:r>
    </w:p>
    <w:bookmarkEnd w:id="48"/>
    <w:bookmarkStart w:name="z55" w:id="49"/>
    <w:p>
      <w:pPr>
        <w:spacing w:after="0"/>
        <w:ind w:left="0"/>
        <w:jc w:val="both"/>
      </w:pPr>
      <w:r>
        <w:rPr>
          <w:rFonts w:ascii="Times New Roman"/>
          <w:b w:val="false"/>
          <w:i w:val="false"/>
          <w:color w:val="000000"/>
          <w:sz w:val="28"/>
        </w:rPr>
        <w:t>
      келісімшарт және әскерге шақыру бойынша әскери қызметші тағайындалатын лауазымдағы әскери қызмет, оның ішінде резервте және өкімде тұрғаны;</w:t>
      </w:r>
    </w:p>
    <w:bookmarkEnd w:id="49"/>
    <w:bookmarkStart w:name="z56" w:id="50"/>
    <w:p>
      <w:pPr>
        <w:spacing w:after="0"/>
        <w:ind w:left="0"/>
        <w:jc w:val="both"/>
      </w:pPr>
      <w:r>
        <w:rPr>
          <w:rFonts w:ascii="Times New Roman"/>
          <w:b w:val="false"/>
          <w:i w:val="false"/>
          <w:color w:val="000000"/>
          <w:sz w:val="28"/>
        </w:rPr>
        <w:t>
      Қазақстан Республикасының шегінен тыс жердегі қызметі;</w:t>
      </w:r>
    </w:p>
    <w:bookmarkEnd w:id="50"/>
    <w:bookmarkStart w:name="z57" w:id="51"/>
    <w:p>
      <w:pPr>
        <w:spacing w:after="0"/>
        <w:ind w:left="0"/>
        <w:jc w:val="both"/>
      </w:pPr>
      <w:r>
        <w:rPr>
          <w:rFonts w:ascii="Times New Roman"/>
          <w:b w:val="false"/>
          <w:i w:val="false"/>
          <w:color w:val="000000"/>
          <w:sz w:val="28"/>
        </w:rPr>
        <w:t>
      әскери бөлім (мекеме) командирінің (бастығының) өкімінде тұруы;</w:t>
      </w:r>
    </w:p>
    <w:bookmarkEnd w:id="51"/>
    <w:bookmarkStart w:name="z58" w:id="52"/>
    <w:p>
      <w:pPr>
        <w:spacing w:after="0"/>
        <w:ind w:left="0"/>
        <w:jc w:val="both"/>
      </w:pPr>
      <w:r>
        <w:rPr>
          <w:rFonts w:ascii="Times New Roman"/>
          <w:b w:val="false"/>
          <w:i w:val="false"/>
          <w:color w:val="000000"/>
          <w:sz w:val="28"/>
        </w:rPr>
        <w:t>
      бітірген оқу орны (адъюнктура) атауын және алған мамандығын көрсетіп, әскери оқу орнын (оның ішінде емтиханды экстернмен тапсырғаны туралы), адъюнктураны бітіргені, сондай-ақ оқу орнынан шығарылуы және шығару себебі туралы мәліметтер;</w:t>
      </w:r>
    </w:p>
    <w:bookmarkEnd w:id="52"/>
    <w:bookmarkStart w:name="z59" w:id="53"/>
    <w:p>
      <w:pPr>
        <w:spacing w:after="0"/>
        <w:ind w:left="0"/>
        <w:jc w:val="both"/>
      </w:pPr>
      <w:r>
        <w:rPr>
          <w:rFonts w:ascii="Times New Roman"/>
          <w:b w:val="false"/>
          <w:i w:val="false"/>
          <w:color w:val="000000"/>
          <w:sz w:val="28"/>
        </w:rPr>
        <w:t>
      егер лауазымды атқару жеке құрам бойынша бұйрықпен ресімделсе, офицердің әскери бөлімде (мекемеде), корабльде немесе әскери оқу орынында тағылымдамадан өтуі;</w:t>
      </w:r>
    </w:p>
    <w:bookmarkEnd w:id="53"/>
    <w:bookmarkStart w:name="z60" w:id="54"/>
    <w:p>
      <w:pPr>
        <w:spacing w:after="0"/>
        <w:ind w:left="0"/>
        <w:jc w:val="both"/>
      </w:pPr>
      <w:r>
        <w:rPr>
          <w:rFonts w:ascii="Times New Roman"/>
          <w:b w:val="false"/>
          <w:i w:val="false"/>
          <w:color w:val="000000"/>
          <w:sz w:val="28"/>
        </w:rPr>
        <w:t>
      сыныптық біліктілікті беру және төмендету (жеке істің тек бірінші данасында);</w:t>
      </w:r>
    </w:p>
    <w:bookmarkEnd w:id="54"/>
    <w:bookmarkStart w:name="z61" w:id="55"/>
    <w:p>
      <w:pPr>
        <w:spacing w:after="0"/>
        <w:ind w:left="0"/>
        <w:jc w:val="both"/>
      </w:pPr>
      <w:r>
        <w:rPr>
          <w:rFonts w:ascii="Times New Roman"/>
          <w:b w:val="false"/>
          <w:i w:val="false"/>
          <w:color w:val="000000"/>
          <w:sz w:val="28"/>
        </w:rPr>
        <w:t>
      корабльді дербес басқаруға жіберу;</w:t>
      </w:r>
    </w:p>
    <w:bookmarkEnd w:id="55"/>
    <w:bookmarkStart w:name="z62" w:id="56"/>
    <w:p>
      <w:pPr>
        <w:spacing w:after="0"/>
        <w:ind w:left="0"/>
        <w:jc w:val="both"/>
      </w:pPr>
      <w:r>
        <w:rPr>
          <w:rFonts w:ascii="Times New Roman"/>
          <w:b w:val="false"/>
          <w:i w:val="false"/>
          <w:color w:val="000000"/>
          <w:sz w:val="28"/>
        </w:rPr>
        <w:t>
      мемлекеттік құпияға рұқсаттама беру туралы мәліметтер;</w:t>
      </w:r>
    </w:p>
    <w:bookmarkEnd w:id="56"/>
    <w:bookmarkStart w:name="z63" w:id="57"/>
    <w:p>
      <w:pPr>
        <w:spacing w:after="0"/>
        <w:ind w:left="0"/>
        <w:jc w:val="both"/>
      </w:pPr>
      <w:r>
        <w:rPr>
          <w:rFonts w:ascii="Times New Roman"/>
          <w:b w:val="false"/>
          <w:i w:val="false"/>
          <w:color w:val="000000"/>
          <w:sz w:val="28"/>
        </w:rPr>
        <w:t>
      келісімшарт жасау;</w:t>
      </w:r>
    </w:p>
    <w:bookmarkEnd w:id="57"/>
    <w:bookmarkStart w:name="z64" w:id="58"/>
    <w:p>
      <w:pPr>
        <w:spacing w:after="0"/>
        <w:ind w:left="0"/>
        <w:jc w:val="both"/>
      </w:pPr>
      <w:r>
        <w:rPr>
          <w:rFonts w:ascii="Times New Roman"/>
          <w:b w:val="false"/>
          <w:i w:val="false"/>
          <w:color w:val="000000"/>
          <w:sz w:val="28"/>
        </w:rPr>
        <w:t>
      әскери қызметтен шығару;</w:t>
      </w:r>
    </w:p>
    <w:bookmarkEnd w:id="58"/>
    <w:bookmarkStart w:name="z65" w:id="59"/>
    <w:p>
      <w:pPr>
        <w:spacing w:after="0"/>
        <w:ind w:left="0"/>
        <w:jc w:val="both"/>
      </w:pPr>
      <w:r>
        <w:rPr>
          <w:rFonts w:ascii="Times New Roman"/>
          <w:b w:val="false"/>
          <w:i w:val="false"/>
          <w:color w:val="000000"/>
          <w:sz w:val="28"/>
        </w:rPr>
        <w:t>
      шығарылуына немесе қайтыс болуына (қаза табуына) байланысты әскери қызметшіні әскери бөлім (мекеме) жеке құрамының тізімінен алып тастау.</w:t>
      </w:r>
    </w:p>
    <w:bookmarkEnd w:id="59"/>
    <w:bookmarkStart w:name="z66" w:id="60"/>
    <w:p>
      <w:pPr>
        <w:spacing w:after="0"/>
        <w:ind w:left="0"/>
        <w:jc w:val="both"/>
      </w:pPr>
      <w:r>
        <w:rPr>
          <w:rFonts w:ascii="Times New Roman"/>
          <w:b w:val="false"/>
          <w:i w:val="false"/>
          <w:color w:val="000000"/>
          <w:sz w:val="28"/>
        </w:rPr>
        <w:t>
      Қызметтік тізімнің 10-тармағындағы барлық жазба (әскерге шақырылған және әскери ант қабылдаған күнінен басқа) әскери бөлім (мекеме) командирінің (бастығының) жеке құрам бойынша бұйрығы негізінде жүргізіледі.</w:t>
      </w:r>
    </w:p>
    <w:bookmarkEnd w:id="60"/>
    <w:bookmarkStart w:name="z67" w:id="61"/>
    <w:p>
      <w:pPr>
        <w:spacing w:after="0"/>
        <w:ind w:left="0"/>
        <w:jc w:val="both"/>
      </w:pPr>
      <w:r>
        <w:rPr>
          <w:rFonts w:ascii="Times New Roman"/>
          <w:b w:val="false"/>
          <w:i w:val="false"/>
          <w:color w:val="000000"/>
          <w:sz w:val="28"/>
        </w:rPr>
        <w:t>
      Лауазымда "қай уақыттан бастап" және "қай уақытқа дейін" (өкімде болған) деген мәліметтерді жазу кезінде жеке құрам бойынша бұйрық шығарылған күн көрсетіледі.</w:t>
      </w:r>
    </w:p>
    <w:bookmarkEnd w:id="61"/>
    <w:bookmarkStart w:name="z68" w:id="62"/>
    <w:p>
      <w:pPr>
        <w:spacing w:after="0"/>
        <w:ind w:left="0"/>
        <w:jc w:val="both"/>
      </w:pPr>
      <w:r>
        <w:rPr>
          <w:rFonts w:ascii="Times New Roman"/>
          <w:b w:val="false"/>
          <w:i w:val="false"/>
          <w:color w:val="000000"/>
          <w:sz w:val="28"/>
        </w:rPr>
        <w:t>
      Бұдан бұрын жасалған қызметтік тізімде жеке құрам бойынша бұйрық болмағанда қызметтің жеке кезеңі жеке іс бірінші данасының "Қосымша материал" деген бөліміне тігілетін жанама құжаттармен (әскери бөлімнің (мекеменің) анықтамасымен және мұрағаттық материалмен, әскери билетпен, саптық бөлім бойынша бұйрықпен, нұсқамамен, ескі қызметтік тізіммен) расталады.</w:t>
      </w:r>
    </w:p>
    <w:bookmarkEnd w:id="62"/>
    <w:bookmarkStart w:name="z69" w:id="63"/>
    <w:p>
      <w:pPr>
        <w:spacing w:after="0"/>
        <w:ind w:left="0"/>
        <w:jc w:val="both"/>
      </w:pPr>
      <w:r>
        <w:rPr>
          <w:rFonts w:ascii="Times New Roman"/>
          <w:b w:val="false"/>
          <w:i w:val="false"/>
          <w:color w:val="000000"/>
          <w:sz w:val="28"/>
        </w:rPr>
        <w:t>
      Әскери бөлімнің (мекеменің) атауы қысқарталмай оның нақты атауы бойынша, ал қатардағы жауынгер мен сержант құрамының келісімшарт бойынша әскери қызметшісі үшін – тек шартты атауы бойынша жазылады. Бұл ретте әскери бөлімге (мекемеге) берілген құрметті атақ және алған мемлекеттік награда жазылмайды.</w:t>
      </w:r>
    </w:p>
    <w:bookmarkEnd w:id="63"/>
    <w:bookmarkStart w:name="z70" w:id="64"/>
    <w:p>
      <w:pPr>
        <w:spacing w:after="0"/>
        <w:ind w:left="0"/>
        <w:jc w:val="both"/>
      </w:pPr>
      <w:r>
        <w:rPr>
          <w:rFonts w:ascii="Times New Roman"/>
          <w:b w:val="false"/>
          <w:i w:val="false"/>
          <w:color w:val="000000"/>
          <w:sz w:val="28"/>
        </w:rPr>
        <w:t>
      Мерзімді әскери қызмет өткеру кезеңіндегі әскери бөлімнің (мекеменің) атауы шартты атау бойынша жазылады. Бұл ретте әскери бөлімнің (мекеменің) нақты атауын нақтылау туралы сұрау салу жолданбайды.</w:t>
      </w:r>
    </w:p>
    <w:bookmarkEnd w:id="64"/>
    <w:bookmarkStart w:name="z71" w:id="65"/>
    <w:p>
      <w:pPr>
        <w:spacing w:after="0"/>
        <w:ind w:left="0"/>
        <w:jc w:val="both"/>
      </w:pPr>
      <w:r>
        <w:rPr>
          <w:rFonts w:ascii="Times New Roman"/>
          <w:b w:val="false"/>
          <w:i w:val="false"/>
          <w:color w:val="000000"/>
          <w:sz w:val="28"/>
        </w:rPr>
        <w:t>
      Келісімшарт бойынша әскери қызметке кірген кезде қандай ЖӘБО, әскери бөлім (мекеме) және келісімшарт бойынша әскери қызметке қашан қабылданғаны көрсетіледі.</w:t>
      </w:r>
    </w:p>
    <w:bookmarkEnd w:id="65"/>
    <w:bookmarkStart w:name="z72" w:id="66"/>
    <w:p>
      <w:pPr>
        <w:spacing w:after="0"/>
        <w:ind w:left="0"/>
        <w:jc w:val="both"/>
      </w:pPr>
      <w:r>
        <w:rPr>
          <w:rFonts w:ascii="Times New Roman"/>
          <w:b w:val="false"/>
          <w:i w:val="false"/>
          <w:color w:val="000000"/>
          <w:sz w:val="28"/>
        </w:rPr>
        <w:t>
      Әскери бөлімнің (мекеменің) тұрған жері өзгерген (қайта бағындырылған) кезде, нақты атауы немесе әскери бөлім (мекеме) кіретін әскери басқару органының нөмірі өзгерген кезде (жеке құрам бойынша бұйрықта шартты атауы бойынша көрсетілетін режимдік әскери бөлімді (мекемені) қоспағанда) тиісті бұйрыққа (директиваға) сілтеме жасап, әскери бөлімді (мекемені) қайта орналастыру (қайта бағындыру), нақты атауын немесе нөмірін өзгерту туралы жазба жасалады.</w:t>
      </w:r>
    </w:p>
    <w:bookmarkEnd w:id="66"/>
    <w:bookmarkStart w:name="z73" w:id="67"/>
    <w:p>
      <w:pPr>
        <w:spacing w:after="0"/>
        <w:ind w:left="0"/>
        <w:jc w:val="both"/>
      </w:pPr>
      <w:r>
        <w:rPr>
          <w:rFonts w:ascii="Times New Roman"/>
          <w:b w:val="false"/>
          <w:i w:val="false"/>
          <w:color w:val="000000"/>
          <w:sz w:val="28"/>
        </w:rPr>
        <w:t>
      Қызметтік тізімнің 10-тармағында жасалған жазба кадр органы бастығының қолтаңбасымен және елтаңбалы мөрмен тек мынадай жағдайда:</w:t>
      </w:r>
    </w:p>
    <w:bookmarkEnd w:id="67"/>
    <w:bookmarkStart w:name="z74" w:id="68"/>
    <w:p>
      <w:pPr>
        <w:spacing w:after="0"/>
        <w:ind w:left="0"/>
        <w:jc w:val="both"/>
      </w:pPr>
      <w:r>
        <w:rPr>
          <w:rFonts w:ascii="Times New Roman"/>
          <w:b w:val="false"/>
          <w:i w:val="false"/>
          <w:color w:val="000000"/>
          <w:sz w:val="28"/>
        </w:rPr>
        <w:t>
      қатардағы жауынгер, сержант және офицер құрамы лауазымындағы келісімшарт бойынша әскери қызметшіні әскери басқару органы мен кейбір әскери бөлім шегінен тыс жаңа қызмет орнына тағайындаған;</w:t>
      </w:r>
    </w:p>
    <w:bookmarkEnd w:id="68"/>
    <w:bookmarkStart w:name="z75" w:id="69"/>
    <w:p>
      <w:pPr>
        <w:spacing w:after="0"/>
        <w:ind w:left="0"/>
        <w:jc w:val="both"/>
      </w:pPr>
      <w:r>
        <w:rPr>
          <w:rFonts w:ascii="Times New Roman"/>
          <w:b w:val="false"/>
          <w:i w:val="false"/>
          <w:color w:val="000000"/>
          <w:sz w:val="28"/>
        </w:rPr>
        <w:t>
      әскери қызметтен шығарылған кезде және әскери қызметшіні бөлім тізімінен шығарған кезде;</w:t>
      </w:r>
    </w:p>
    <w:bookmarkEnd w:id="69"/>
    <w:bookmarkStart w:name="z76" w:id="70"/>
    <w:p>
      <w:pPr>
        <w:spacing w:after="0"/>
        <w:ind w:left="0"/>
        <w:jc w:val="both"/>
      </w:pPr>
      <w:r>
        <w:rPr>
          <w:rFonts w:ascii="Times New Roman"/>
          <w:b w:val="false"/>
          <w:i w:val="false"/>
          <w:color w:val="000000"/>
          <w:sz w:val="28"/>
        </w:rPr>
        <w:t>
      ҚР ҚК офицер құрамының тізімінен шығарған кезде куәландырылады.</w:t>
      </w:r>
    </w:p>
    <w:bookmarkEnd w:id="70"/>
    <w:bookmarkStart w:name="z77" w:id="71"/>
    <w:p>
      <w:pPr>
        <w:spacing w:after="0"/>
        <w:ind w:left="0"/>
        <w:jc w:val="both"/>
      </w:pPr>
      <w:r>
        <w:rPr>
          <w:rFonts w:ascii="Times New Roman"/>
          <w:b w:val="false"/>
          <w:i w:val="false"/>
          <w:color w:val="000000"/>
          <w:sz w:val="28"/>
        </w:rPr>
        <w:t>
      Қызметтік тізімнің 10-тармағында:</w:t>
      </w:r>
    </w:p>
    <w:bookmarkEnd w:id="71"/>
    <w:bookmarkStart w:name="z78" w:id="72"/>
    <w:p>
      <w:pPr>
        <w:spacing w:after="0"/>
        <w:ind w:left="0"/>
        <w:jc w:val="both"/>
      </w:pPr>
      <w:r>
        <w:rPr>
          <w:rFonts w:ascii="Times New Roman"/>
          <w:b w:val="false"/>
          <w:i w:val="false"/>
          <w:color w:val="000000"/>
          <w:sz w:val="28"/>
        </w:rPr>
        <w:t>
      әскерге дейінгі тереңдетілген даярлығы бар мамандандырылған білім беру ұйымында оқуда болғаны туралы, сондай-ақ қолданыстағы заңнамаға сәйкес Қазақстан Республикасының Қорғаныс министрлігі (ҚР ҚМ) тарапынан шығарылған әскери қызметшіге тағайындалатын зейнетақыға еңбек сіңірген жылдарына есептелмейтін кезең туралы;</w:t>
      </w:r>
    </w:p>
    <w:bookmarkEnd w:id="72"/>
    <w:bookmarkStart w:name="z79" w:id="73"/>
    <w:p>
      <w:pPr>
        <w:spacing w:after="0"/>
        <w:ind w:left="0"/>
        <w:jc w:val="both"/>
      </w:pPr>
      <w:r>
        <w:rPr>
          <w:rFonts w:ascii="Times New Roman"/>
          <w:b w:val="false"/>
          <w:i w:val="false"/>
          <w:color w:val="000000"/>
          <w:sz w:val="28"/>
        </w:rPr>
        <w:t>
      офицер құрамы әскери қызметшісінің атқарып отырған лауазымынан босатпай қайта даярлау мен білімін жетілдіру курсында оқуда болғаны туралы;</w:t>
      </w:r>
    </w:p>
    <w:bookmarkEnd w:id="73"/>
    <w:bookmarkStart w:name="z80" w:id="74"/>
    <w:p>
      <w:pPr>
        <w:spacing w:after="0"/>
        <w:ind w:left="0"/>
        <w:jc w:val="both"/>
      </w:pPr>
      <w:r>
        <w:rPr>
          <w:rFonts w:ascii="Times New Roman"/>
          <w:b w:val="false"/>
          <w:i w:val="false"/>
          <w:color w:val="000000"/>
          <w:sz w:val="28"/>
        </w:rPr>
        <w:t>
      әскери оқу орнында оқу кезеңінде бір курстан екіншісіне ауысқаны туралы мәліметтер жазылмайды.</w:t>
      </w:r>
    </w:p>
    <w:bookmarkEnd w:id="74"/>
    <w:bookmarkStart w:name="z81" w:id="75"/>
    <w:p>
      <w:pPr>
        <w:spacing w:after="0"/>
        <w:ind w:left="0"/>
        <w:jc w:val="both"/>
      </w:pPr>
      <w:r>
        <w:rPr>
          <w:rFonts w:ascii="Times New Roman"/>
          <w:b w:val="false"/>
          <w:i w:val="false"/>
          <w:color w:val="000000"/>
          <w:sz w:val="28"/>
        </w:rPr>
        <w:t>
      Жасалған қызметтік тізім әскери қызметшінің әскери қызметінің барлық кезеңі бойы жүргізіледі.</w:t>
      </w:r>
    </w:p>
    <w:bookmarkEnd w:id="75"/>
    <w:bookmarkStart w:name="z82" w:id="76"/>
    <w:p>
      <w:pPr>
        <w:spacing w:after="0"/>
        <w:ind w:left="0"/>
        <w:jc w:val="both"/>
      </w:pPr>
      <w:r>
        <w:rPr>
          <w:rFonts w:ascii="Times New Roman"/>
          <w:b w:val="false"/>
          <w:i w:val="false"/>
          <w:color w:val="000000"/>
          <w:sz w:val="28"/>
        </w:rPr>
        <w:t>
      Қызметтік тізімді қайта жасау тек олар осы Қағидаларға 11-қосымшаға сәйкес тиісті актімен расталған толық физикалық зақымданған жағдайда әскери бөлім (мекеме) командирінің (бастығының) рұқсатымен жасалады.</w:t>
      </w:r>
    </w:p>
    <w:bookmarkEnd w:id="76"/>
    <w:bookmarkStart w:name="z83" w:id="77"/>
    <w:p>
      <w:pPr>
        <w:spacing w:after="0"/>
        <w:ind w:left="0"/>
        <w:jc w:val="both"/>
      </w:pPr>
      <w:r>
        <w:rPr>
          <w:rFonts w:ascii="Times New Roman"/>
          <w:b w:val="false"/>
          <w:i w:val="false"/>
          <w:color w:val="000000"/>
          <w:sz w:val="28"/>
        </w:rPr>
        <w:t>
      Қазақстан Республикасының басқа да әскерлері мен әскери құралымдарынан ауысқан әскери қызметшіге осы Қағидаларға сәйкес жаңа жеке іс жасалады. Ескі қызметтік тізім жеке істің бірінші данасының "Қосымша материал" деген бөліміне тігіледі;</w:t>
      </w:r>
    </w:p>
    <w:bookmarkEnd w:id="77"/>
    <w:bookmarkStart w:name="z84" w:id="78"/>
    <w:p>
      <w:pPr>
        <w:spacing w:after="0"/>
        <w:ind w:left="0"/>
        <w:jc w:val="both"/>
      </w:pPr>
      <w:r>
        <w:rPr>
          <w:rFonts w:ascii="Times New Roman"/>
          <w:b w:val="false"/>
          <w:i w:val="false"/>
          <w:color w:val="000000"/>
          <w:sz w:val="28"/>
        </w:rPr>
        <w:t>
      11) қызметтік тізімнің 11-тармағында жауынгерлік іс-қимылға қатысқаны, төтенше немесе соғыс жағдайында, сондай-ақ қарулы жалжал жағдайында міндетті орындауға, бейбітшілік пен қауіпсіздікті қолдау бойынша бітімгершілік операцияға, терроризмге қарсы операцияға қатысқаны туралы, сондай-ақ жеңілдік шартында зейнетақыға еңбек сіңірген жылдарын есептеуге құқық беретін әскери қызмет өткеру кезеңі туралы мәліметтер көрсетіледі.</w:t>
      </w:r>
    </w:p>
    <w:bookmarkEnd w:id="78"/>
    <w:bookmarkStart w:name="z85" w:id="79"/>
    <w:p>
      <w:pPr>
        <w:spacing w:after="0"/>
        <w:ind w:left="0"/>
        <w:jc w:val="both"/>
      </w:pPr>
      <w:r>
        <w:rPr>
          <w:rFonts w:ascii="Times New Roman"/>
          <w:b w:val="false"/>
          <w:i w:val="false"/>
          <w:color w:val="000000"/>
          <w:sz w:val="28"/>
        </w:rPr>
        <w:t>
      Мәліметтер жүйелі түрде хронологиялық тәртіппен әскери бөлімді (мекемені) және кезеңді көрсетіп жазылады. Жазба тиісті бұйрыққа (директиваға) сілтеме жасап, расталады және кадр органы бастығының қолтаңбасымен және елтаңбалық мөрмен куәландырылады.</w:t>
      </w:r>
    </w:p>
    <w:bookmarkEnd w:id="79"/>
    <w:bookmarkStart w:name="z86" w:id="80"/>
    <w:p>
      <w:pPr>
        <w:spacing w:after="0"/>
        <w:ind w:left="0"/>
        <w:jc w:val="both"/>
      </w:pPr>
      <w:r>
        <w:rPr>
          <w:rFonts w:ascii="Times New Roman"/>
          <w:b w:val="false"/>
          <w:i w:val="false"/>
          <w:color w:val="000000"/>
          <w:sz w:val="28"/>
        </w:rPr>
        <w:t>
      "Қосымша материал" деген бөлімге жеңілдік шартында зейнетақыға еңбек сіңірген жылдарын есептеу басталғаны және оны тоқтату туралы саптық бөлім бойынша бұйрықтан үзінді қоса тігіледі;</w:t>
      </w:r>
    </w:p>
    <w:bookmarkEnd w:id="80"/>
    <w:bookmarkStart w:name="z87" w:id="81"/>
    <w:p>
      <w:pPr>
        <w:spacing w:after="0"/>
        <w:ind w:left="0"/>
        <w:jc w:val="both"/>
      </w:pPr>
      <w:r>
        <w:rPr>
          <w:rFonts w:ascii="Times New Roman"/>
          <w:b w:val="false"/>
          <w:i w:val="false"/>
          <w:color w:val="000000"/>
          <w:sz w:val="28"/>
        </w:rPr>
        <w:t>
      12) қызметтік тізімнің 12-тармағында жауынгерлік іс-қимылда жаралану, контузия алу, күйіп қалу мен улану туралы мәлімет және оның сипаты көрсетіледі.</w:t>
      </w:r>
    </w:p>
    <w:bookmarkEnd w:id="81"/>
    <w:bookmarkStart w:name="z88" w:id="82"/>
    <w:p>
      <w:pPr>
        <w:spacing w:after="0"/>
        <w:ind w:left="0"/>
        <w:jc w:val="both"/>
      </w:pPr>
      <w:r>
        <w:rPr>
          <w:rFonts w:ascii="Times New Roman"/>
          <w:b w:val="false"/>
          <w:i w:val="false"/>
          <w:color w:val="000000"/>
          <w:sz w:val="28"/>
        </w:rPr>
        <w:t>
      Жаралану, контузия алу мен жауынгерлік мертігу туралы жазба әскери қызметші қызмет өткерген, жаралануына және жаралануға, контузия алу мен жауынгерлік мертігуге байланысты емделу курсынан өткен емдеу мекемесі мен әскери бөлім (мекеме) берген құжаттар негізінде жүргізіледі.</w:t>
      </w:r>
    </w:p>
    <w:bookmarkEnd w:id="82"/>
    <w:bookmarkStart w:name="z89" w:id="83"/>
    <w:p>
      <w:pPr>
        <w:spacing w:after="0"/>
        <w:ind w:left="0"/>
        <w:jc w:val="both"/>
      </w:pPr>
      <w:r>
        <w:rPr>
          <w:rFonts w:ascii="Times New Roman"/>
          <w:b w:val="false"/>
          <w:i w:val="false"/>
          <w:color w:val="000000"/>
          <w:sz w:val="28"/>
        </w:rPr>
        <w:t>
      Бұл ретте жаралану және жауынгерлік мертігу сипаты, оны қашан және қайда (қандай елді мекен, жергілікті жер үшін болған соғыста) алғаны көрсетіледі;</w:t>
      </w:r>
    </w:p>
    <w:bookmarkEnd w:id="83"/>
    <w:bookmarkStart w:name="z90" w:id="84"/>
    <w:p>
      <w:pPr>
        <w:spacing w:after="0"/>
        <w:ind w:left="0"/>
        <w:jc w:val="both"/>
      </w:pPr>
      <w:r>
        <w:rPr>
          <w:rFonts w:ascii="Times New Roman"/>
          <w:b w:val="false"/>
          <w:i w:val="false"/>
          <w:color w:val="000000"/>
          <w:sz w:val="28"/>
        </w:rPr>
        <w:t>
      13) қызметтік тізімнің 13-тармағында Қазақстан Республикасының және басқа да мемлекеттің қандай мемлекеттік, ведомстволық наградасымен және мерекелік медалімен наградталғаны, сондай-ақ берілген құрметті атағы туралы көрсетіледі.</w:t>
      </w:r>
    </w:p>
    <w:bookmarkEnd w:id="84"/>
    <w:bookmarkStart w:name="z91" w:id="85"/>
    <w:p>
      <w:pPr>
        <w:spacing w:after="0"/>
        <w:ind w:left="0"/>
        <w:jc w:val="both"/>
      </w:pPr>
      <w:r>
        <w:rPr>
          <w:rFonts w:ascii="Times New Roman"/>
          <w:b w:val="false"/>
          <w:i w:val="false"/>
          <w:color w:val="000000"/>
          <w:sz w:val="28"/>
        </w:rPr>
        <w:t>
      Мәліметтер наградтау туралы Қазақстан Республикасы Президентінің Жарлығы және бұйрық негізінде жазылады.</w:t>
      </w:r>
    </w:p>
    <w:bookmarkEnd w:id="85"/>
    <w:bookmarkStart w:name="z92" w:id="86"/>
    <w:p>
      <w:pPr>
        <w:spacing w:after="0"/>
        <w:ind w:left="0"/>
        <w:jc w:val="both"/>
      </w:pPr>
      <w:r>
        <w:rPr>
          <w:rFonts w:ascii="Times New Roman"/>
          <w:b w:val="false"/>
          <w:i w:val="false"/>
          <w:color w:val="000000"/>
          <w:sz w:val="28"/>
        </w:rPr>
        <w:t>
      Соғыс уақытында бұйрық туралы, наградтау туралы мәліметтер болмағанда кадр органының деректері бойынша жасалады.</w:t>
      </w:r>
    </w:p>
    <w:bookmarkEnd w:id="86"/>
    <w:bookmarkStart w:name="z93" w:id="87"/>
    <w:p>
      <w:pPr>
        <w:spacing w:after="0"/>
        <w:ind w:left="0"/>
        <w:jc w:val="both"/>
      </w:pPr>
      <w:r>
        <w:rPr>
          <w:rFonts w:ascii="Times New Roman"/>
          <w:b w:val="false"/>
          <w:i w:val="false"/>
          <w:color w:val="000000"/>
          <w:sz w:val="28"/>
        </w:rPr>
        <w:t>
      14) қызметтік тізімнің 14-тармағында әскери қызмет өткеру кезінде шетелде іссапарда болғаны туралы мәлімет көрсетіледі;</w:t>
      </w:r>
    </w:p>
    <w:bookmarkEnd w:id="87"/>
    <w:bookmarkStart w:name="z94" w:id="88"/>
    <w:p>
      <w:pPr>
        <w:spacing w:after="0"/>
        <w:ind w:left="0"/>
        <w:jc w:val="both"/>
      </w:pPr>
      <w:r>
        <w:rPr>
          <w:rFonts w:ascii="Times New Roman"/>
          <w:b w:val="false"/>
          <w:i w:val="false"/>
          <w:color w:val="000000"/>
          <w:sz w:val="28"/>
        </w:rPr>
        <w:t>
      15) қызметтік тізімнің 15-тармағында қайда, қашан және қандай сайлау органы сайлады немесе сайланғаны көрсетіледі;</w:t>
      </w:r>
    </w:p>
    <w:bookmarkEnd w:id="88"/>
    <w:bookmarkStart w:name="z95" w:id="89"/>
    <w:p>
      <w:pPr>
        <w:spacing w:after="0"/>
        <w:ind w:left="0"/>
        <w:jc w:val="both"/>
      </w:pPr>
      <w:r>
        <w:rPr>
          <w:rFonts w:ascii="Times New Roman"/>
          <w:b w:val="false"/>
          <w:i w:val="false"/>
          <w:color w:val="000000"/>
          <w:sz w:val="28"/>
        </w:rPr>
        <w:t>
      16) қызметтік тізімнің 16-тармағында тұтқында болғаны туралы мәлімет көрсетіледі;</w:t>
      </w:r>
    </w:p>
    <w:bookmarkEnd w:id="89"/>
    <w:bookmarkStart w:name="z96" w:id="90"/>
    <w:p>
      <w:pPr>
        <w:spacing w:after="0"/>
        <w:ind w:left="0"/>
        <w:jc w:val="both"/>
      </w:pPr>
      <w:r>
        <w:rPr>
          <w:rFonts w:ascii="Times New Roman"/>
          <w:b w:val="false"/>
          <w:i w:val="false"/>
          <w:color w:val="000000"/>
          <w:sz w:val="28"/>
        </w:rPr>
        <w:t>
      17) қызметтік тізімнің 17-тармағында әскери қызметшінің ата-анасы және олардың тұрғылықты мекенжайы туралы деректер жазылады. Егер ата-анасы қайтыс болса, ал әскери қызметші бойдақ болса, ата-анасы туралы мәліметтен басқа жақын туысының бірі және оның тұрғылықты мекенжайы жазылады;</w:t>
      </w:r>
    </w:p>
    <w:bookmarkEnd w:id="90"/>
    <w:bookmarkStart w:name="z97" w:id="91"/>
    <w:p>
      <w:pPr>
        <w:spacing w:after="0"/>
        <w:ind w:left="0"/>
        <w:jc w:val="both"/>
      </w:pPr>
      <w:r>
        <w:rPr>
          <w:rFonts w:ascii="Times New Roman"/>
          <w:b w:val="false"/>
          <w:i w:val="false"/>
          <w:color w:val="000000"/>
          <w:sz w:val="28"/>
        </w:rPr>
        <w:t>
      18) қызметтік тізімнің 18-тармағында әскери қызметшінің отбасы жағдайы көрсетіледі ("бойдақ, тұрмыста емес" деген сөздер қарындашпен жазылады, ал одан кейін отбасы мүшелері мен оның асырауындағы, қамқоршылығы мен қорғаншылығындағы адамдар енгізіледі).</w:t>
      </w:r>
    </w:p>
    <w:bookmarkEnd w:id="91"/>
    <w:bookmarkStart w:name="z98" w:id="92"/>
    <w:p>
      <w:pPr>
        <w:spacing w:after="0"/>
        <w:ind w:left="0"/>
        <w:jc w:val="both"/>
      </w:pPr>
      <w:r>
        <w:rPr>
          <w:rFonts w:ascii="Times New Roman"/>
          <w:b w:val="false"/>
          <w:i w:val="false"/>
          <w:color w:val="000000"/>
          <w:sz w:val="28"/>
        </w:rPr>
        <w:t>
      Бұл ретте әскери қызметшінің отбасы мүшелері деп өзімен бірге тұратын:</w:t>
      </w:r>
    </w:p>
    <w:bookmarkEnd w:id="92"/>
    <w:bookmarkStart w:name="z99" w:id="93"/>
    <w:p>
      <w:pPr>
        <w:spacing w:after="0"/>
        <w:ind w:left="0"/>
        <w:jc w:val="both"/>
      </w:pPr>
      <w:r>
        <w:rPr>
          <w:rFonts w:ascii="Times New Roman"/>
          <w:b w:val="false"/>
          <w:i w:val="false"/>
          <w:color w:val="000000"/>
          <w:sz w:val="28"/>
        </w:rPr>
        <w:t>
      неке қию туралы куәлік, балаларының туу туралы куәлігі негізінде жұбайы (зайыбы), ортақ немесе ерлі-зайыптының біреуінің баласы (балалары);</w:t>
      </w:r>
    </w:p>
    <w:bookmarkEnd w:id="93"/>
    <w:bookmarkStart w:name="z100" w:id="94"/>
    <w:p>
      <w:pPr>
        <w:spacing w:after="0"/>
        <w:ind w:left="0"/>
        <w:jc w:val="both"/>
      </w:pPr>
      <w:r>
        <w:rPr>
          <w:rFonts w:ascii="Times New Roman"/>
          <w:b w:val="false"/>
          <w:i w:val="false"/>
          <w:color w:val="000000"/>
          <w:sz w:val="28"/>
        </w:rPr>
        <w:t>
      асырап алынған баласы (балалары), асырауындағы адамдар, жақын туысы (ата-анасы, асырап алушысы, асырап алынғаны, ата-анасы бір және ата-анасы бөлек ағалы-іні және апалы-сіңлі (аға-қарындас), атасы, әжесі, немерелері) – оларды отбасы мүшелері екенін танытатын сот шешімі немесе жергілікті атқарушы органының қамқоршысы (қорғаншысы) ретінде тағайындауы туралы қаулысы негізінде танылады.</w:t>
      </w:r>
    </w:p>
    <w:bookmarkEnd w:id="94"/>
    <w:bookmarkStart w:name="z101" w:id="95"/>
    <w:p>
      <w:pPr>
        <w:spacing w:after="0"/>
        <w:ind w:left="0"/>
        <w:jc w:val="both"/>
      </w:pPr>
      <w:r>
        <w:rPr>
          <w:rFonts w:ascii="Times New Roman"/>
          <w:b w:val="false"/>
          <w:i w:val="false"/>
          <w:color w:val="000000"/>
          <w:sz w:val="28"/>
        </w:rPr>
        <w:t>
      Осы бағанда әскери қызметшінің отбасы жағдайының өзгеруі туралы кейінгі жазбаның барлығы растау құжаты (жеке басты куәландыратын құжаттар, неке қию және балаларының туу туралы куәлігі, сот шешімі) негізінде жүргізіледі. Жазба жасау үшін негіз болып табылатын материал көшірмесі "Қосымша материал" деген бөлімде тігіледі.</w:t>
      </w:r>
    </w:p>
    <w:bookmarkEnd w:id="95"/>
    <w:bookmarkStart w:name="z102" w:id="96"/>
    <w:p>
      <w:pPr>
        <w:spacing w:after="0"/>
        <w:ind w:left="0"/>
        <w:jc w:val="both"/>
      </w:pPr>
      <w:r>
        <w:rPr>
          <w:rFonts w:ascii="Times New Roman"/>
          <w:b w:val="false"/>
          <w:i w:val="false"/>
          <w:color w:val="000000"/>
          <w:sz w:val="28"/>
        </w:rPr>
        <w:t xml:space="preserve">
      Әскери қызметші сауалнамалық және өмірбаяндық деректердегі (отбасы жағдайы, отбасы құрамы, жеке басын куәландыратын құжатты ауыстыру) кез келген өзгеріс туралы 3 жұмыс күні ішінде кадр органына растайтын құжаттардың көшірмелерін ұсынады. </w:t>
      </w:r>
    </w:p>
    <w:bookmarkEnd w:id="96"/>
    <w:bookmarkStart w:name="z103" w:id="97"/>
    <w:p>
      <w:pPr>
        <w:spacing w:after="0"/>
        <w:ind w:left="0"/>
        <w:jc w:val="both"/>
      </w:pPr>
      <w:r>
        <w:rPr>
          <w:rFonts w:ascii="Times New Roman"/>
          <w:b w:val="false"/>
          <w:i w:val="false"/>
          <w:color w:val="000000"/>
          <w:sz w:val="28"/>
        </w:rPr>
        <w:t>
      Әскери қызметшiлер өздерi ұсынған құжаттардың уақтылығы мен дұрыстығы үшiн Қазақстан Республикасының заңнамасына сәйкес жауапты болады.</w:t>
      </w:r>
    </w:p>
    <w:bookmarkEnd w:id="97"/>
    <w:bookmarkStart w:name="z104" w:id="98"/>
    <w:p>
      <w:pPr>
        <w:spacing w:after="0"/>
        <w:ind w:left="0"/>
        <w:jc w:val="both"/>
      </w:pPr>
      <w:r>
        <w:rPr>
          <w:rFonts w:ascii="Times New Roman"/>
          <w:b w:val="false"/>
          <w:i w:val="false"/>
          <w:color w:val="000000"/>
          <w:sz w:val="28"/>
        </w:rPr>
        <w:t>
      19) қызметтік тізімнің 19-тармағында әскери қызметші отбасының мекенжайы жазылады. Үй мекенжайы қара қарындашпен жазылады;</w:t>
      </w:r>
    </w:p>
    <w:bookmarkEnd w:id="98"/>
    <w:bookmarkStart w:name="z105" w:id="99"/>
    <w:p>
      <w:pPr>
        <w:spacing w:after="0"/>
        <w:ind w:left="0"/>
        <w:jc w:val="both"/>
      </w:pPr>
      <w:r>
        <w:rPr>
          <w:rFonts w:ascii="Times New Roman"/>
          <w:b w:val="false"/>
          <w:i w:val="false"/>
          <w:color w:val="000000"/>
          <w:sz w:val="28"/>
        </w:rPr>
        <w:t>
      20) қызметтік тізімнің 20-тармағында жақын туысының деректері жазылады;</w:t>
      </w:r>
    </w:p>
    <w:bookmarkEnd w:id="99"/>
    <w:bookmarkStart w:name="z106" w:id="100"/>
    <w:p>
      <w:pPr>
        <w:spacing w:after="0"/>
        <w:ind w:left="0"/>
        <w:jc w:val="both"/>
      </w:pPr>
      <w:r>
        <w:rPr>
          <w:rFonts w:ascii="Times New Roman"/>
          <w:b w:val="false"/>
          <w:i w:val="false"/>
          <w:color w:val="000000"/>
          <w:sz w:val="28"/>
        </w:rPr>
        <w:t>
      21) қызметтік тізімнің 21-тармағында запаста болған уақытта жиыннан өтуі туралы мәлімет жазылады.</w:t>
      </w:r>
    </w:p>
    <w:bookmarkEnd w:id="100"/>
    <w:bookmarkStart w:name="z107" w:id="101"/>
    <w:p>
      <w:pPr>
        <w:spacing w:after="0"/>
        <w:ind w:left="0"/>
        <w:jc w:val="both"/>
      </w:pPr>
      <w:r>
        <w:rPr>
          <w:rFonts w:ascii="Times New Roman"/>
          <w:b w:val="false"/>
          <w:i w:val="false"/>
          <w:color w:val="000000"/>
          <w:sz w:val="28"/>
        </w:rPr>
        <w:t>
      Жеке істің қызметтік тізімін толтыру кезінде қызметтік тізім бағандарының өлшеміне сәйкес келетін шағын мөртабанды қолдануға жол беріледі. Бұл ретте мөртабанның бедер белгісі анық көрінетін әріппен болуға тиіс. Өте үлкен мөртабанды қолдануға жол берілмейді.</w:t>
      </w:r>
    </w:p>
    <w:bookmarkEnd w:id="101"/>
    <w:bookmarkStart w:name="z108" w:id="102"/>
    <w:p>
      <w:pPr>
        <w:spacing w:after="0"/>
        <w:ind w:left="0"/>
        <w:jc w:val="both"/>
      </w:pPr>
      <w:r>
        <w:rPr>
          <w:rFonts w:ascii="Times New Roman"/>
          <w:b w:val="false"/>
          <w:i w:val="false"/>
          <w:color w:val="000000"/>
          <w:sz w:val="28"/>
        </w:rPr>
        <w:t xml:space="preserve">
      Офицерлерді қызметі бойынша ауыстыру, әскери атақ беру, шығару мәселелерін шешу кезінде оларға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әскери қызмет өткеруі туралы анықтама жасалады.</w:t>
      </w:r>
    </w:p>
    <w:bookmarkEnd w:id="102"/>
    <w:bookmarkStart w:name="z109" w:id="103"/>
    <w:p>
      <w:pPr>
        <w:spacing w:after="0"/>
        <w:ind w:left="0"/>
        <w:jc w:val="both"/>
      </w:pPr>
      <w:r>
        <w:rPr>
          <w:rFonts w:ascii="Times New Roman"/>
          <w:b w:val="false"/>
          <w:i w:val="false"/>
          <w:color w:val="000000"/>
          <w:sz w:val="28"/>
        </w:rPr>
        <w:t>
      Әскери бөлім (мекеме) қызметтік тізімінің негізінде тиісті мекеме мен ұйымға ұсыну үшін әскери қызметшіге:</w:t>
      </w:r>
    </w:p>
    <w:bookmarkEnd w:id="103"/>
    <w:bookmarkStart w:name="z110" w:id="104"/>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әскери қызметшінің қызмет орнынан анықтама;</w:t>
      </w:r>
    </w:p>
    <w:bookmarkEnd w:id="104"/>
    <w:bookmarkStart w:name="z111" w:id="105"/>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әскери қызметшінің отбасы құрамы туралы анықтама береді.</w:t>
      </w:r>
    </w:p>
    <w:bookmarkEnd w:id="105"/>
    <w:bookmarkStart w:name="z112" w:id="106"/>
    <w:p>
      <w:pPr>
        <w:spacing w:after="0"/>
        <w:ind w:left="0"/>
        <w:jc w:val="both"/>
      </w:pPr>
      <w:r>
        <w:rPr>
          <w:rFonts w:ascii="Times New Roman"/>
          <w:b w:val="false"/>
          <w:i w:val="false"/>
          <w:color w:val="000000"/>
          <w:sz w:val="28"/>
        </w:rPr>
        <w:t>
      Анықтамаға қол қою құқығы берілген әскери бөлім (мекеме) командирі (бастығы), штаб бастығы немесе уәкілетті лауазымды адам қол қояды және елтаңбалы бедерлі мөрмен куәландырылады немесе электрондық цифрлық қолтаңбамен куәландырылады.</w:t>
      </w:r>
    </w:p>
    <w:bookmarkEnd w:id="106"/>
    <w:bookmarkStart w:name="z113" w:id="107"/>
    <w:p>
      <w:pPr>
        <w:spacing w:after="0"/>
        <w:ind w:left="0"/>
        <w:jc w:val="both"/>
      </w:pPr>
      <w:r>
        <w:rPr>
          <w:rFonts w:ascii="Times New Roman"/>
          <w:b w:val="false"/>
          <w:i w:val="false"/>
          <w:color w:val="000000"/>
          <w:sz w:val="28"/>
        </w:rPr>
        <w:t>
      11. Әскери қызметші өмірбаянын жеке істің бірінші данасы үшін өз қолымен, анық, шимайсыз және түзетусіз жазады.</w:t>
      </w:r>
    </w:p>
    <w:bookmarkEnd w:id="107"/>
    <w:bookmarkStart w:name="z114" w:id="108"/>
    <w:p>
      <w:pPr>
        <w:spacing w:after="0"/>
        <w:ind w:left="0"/>
        <w:jc w:val="both"/>
      </w:pPr>
      <w:r>
        <w:rPr>
          <w:rFonts w:ascii="Times New Roman"/>
          <w:b w:val="false"/>
          <w:i w:val="false"/>
          <w:color w:val="000000"/>
          <w:sz w:val="28"/>
        </w:rPr>
        <w:t>
      Жеке істің екінші данасы үшін өмірбаян техникалық құралдармен көбейтіледі және әрбір парақ әскери қызметшінің қолымен дәйектеледі.</w:t>
      </w:r>
    </w:p>
    <w:bookmarkEnd w:id="108"/>
    <w:bookmarkStart w:name="z115" w:id="109"/>
    <w:p>
      <w:pPr>
        <w:spacing w:after="0"/>
        <w:ind w:left="0"/>
        <w:jc w:val="both"/>
      </w:pPr>
      <w:r>
        <w:rPr>
          <w:rFonts w:ascii="Times New Roman"/>
          <w:b w:val="false"/>
          <w:i w:val="false"/>
          <w:color w:val="000000"/>
          <w:sz w:val="28"/>
        </w:rPr>
        <w:t>
      Әскери қызметші өмірбаянын хронологиялық жүйелілікпен еркін үлгі бойынша мынадай мәліметтерді көрсетіп жазады: тегі, аты, әкесінің аты (болса), өзгерту күнін және себебін (өзгерткенде) көрсетіп, бұрынғы тегі, аты , әкесінің аты (болса), жеке сәйкестендіру нөмірі, туған күні мен жері, тұрғылықты жері (мекенжайы); ұлты, жалпы, арнайы азаматтық және әскери білімі, берілген ғылыми дәрежесі мен атағы, еңбек және қоғамдық қызметі, мемлекеттік наградамен наградталғаны, құрметті атақтың берілгені; қай уақыттан бастап жұмыс істеді; кім болып, қайда, қашан жұмыс істеді (ұйымның бизнес-сәйкестендіру нөмірі, жеке кәсіпкердің жеке сәйкестендіру нөмірі (болса) көрсетіледі), ауысу себебі; Қарулы Күштердегі қызметке қашан және кім болып әскерге шақырылды, қызметті қайда және кім ретінде өтті; азаматтықты өзгерту күні мен себебі (ол өзгергенде); мемлекеттік құпияға рұқсаттың болуы туралы мәлімет (нысаны, нөмірі және күні), оның ішінде мемлекеттік құпияларға рұқсаттың тоқтатылуы (кім, қашан және қандай жағдайда) және қалпына келтірілуі туралы (нөмірі, күні және кімнің бұйрығы); отбасы жағдайы; тегі, аты, әкесінің аты (болса), олардың өзгеру күні мен себебін көрсетіп (олар өзгергенде), бұрынғы тегі, аты, әкесінің аты (болса), жеке сәйкестендіру нөмірі, туған күні мен туған жері, тұрғылықты жері (мекенжайы), жұмыс орны, жұбайының (зайыбының), бұрынғы жұбайының (бұрынғы зайыбының) және жақын туысының азаматтығы; адамды, оның зайыбын (жұбайын), бұрынғы зайыбын (бұрынғы жұбайын) және жақын туысын қылмыстық жауаптылыққа тарту туралы (қашан, не үшін); зайыбының (жұбайының), бұрынғы зайыбының (бұрынғы жұбайының) және жақын туысының азаматтығын өзгерту күні мен себептері (олар өзгергенде).</w:t>
      </w:r>
    </w:p>
    <w:bookmarkEnd w:id="109"/>
    <w:bookmarkStart w:name="z116" w:id="110"/>
    <w:p>
      <w:pPr>
        <w:spacing w:after="0"/>
        <w:ind w:left="0"/>
        <w:jc w:val="both"/>
      </w:pPr>
      <w:r>
        <w:rPr>
          <w:rFonts w:ascii="Times New Roman"/>
          <w:b w:val="false"/>
          <w:i w:val="false"/>
          <w:color w:val="000000"/>
          <w:sz w:val="28"/>
        </w:rPr>
        <w:t>
      Осы тармақта жақын туыс деп ата-анасы (ата-анасы), балалары, асырап алушысы, асырап алынған ата-анасы бір және ата-анасы бөлек ағалы-іні және апалы-сіңлі (аға-қарындас), атасы, әжесі, немерелері танылады.</w:t>
      </w:r>
    </w:p>
    <w:bookmarkEnd w:id="110"/>
    <w:bookmarkStart w:name="z117" w:id="111"/>
    <w:p>
      <w:pPr>
        <w:spacing w:after="0"/>
        <w:ind w:left="0"/>
        <w:jc w:val="both"/>
      </w:pPr>
      <w:r>
        <w:rPr>
          <w:rFonts w:ascii="Times New Roman"/>
          <w:b w:val="false"/>
          <w:i w:val="false"/>
          <w:color w:val="000000"/>
          <w:sz w:val="28"/>
        </w:rPr>
        <w:t>
      5 жылдан кейін жаңа өмірбаян талап етіледі. Бұл ретте өмірбаянның алдыңғы данасы жеке істен алынбайды.</w:t>
      </w:r>
    </w:p>
    <w:bookmarkEnd w:id="111"/>
    <w:bookmarkStart w:name="z118" w:id="112"/>
    <w:p>
      <w:pPr>
        <w:spacing w:after="0"/>
        <w:ind w:left="0"/>
        <w:jc w:val="both"/>
      </w:pPr>
      <w:r>
        <w:rPr>
          <w:rFonts w:ascii="Times New Roman"/>
          <w:b w:val="false"/>
          <w:i w:val="false"/>
          <w:color w:val="000000"/>
          <w:sz w:val="28"/>
        </w:rPr>
        <w:t>
      12. Жеке істің барлық құжаты (фотокарточкадан және жеке табыс салығы мен мүлік бойынша декларацияны қабылдау туралы құжаттан басқа) бөлім бойынша белгіленген үлгідегі көгілдір түсті мұқабаға тігіледі.</w:t>
      </w:r>
    </w:p>
    <w:bookmarkEnd w:id="112"/>
    <w:bookmarkStart w:name="z119" w:id="113"/>
    <w:p>
      <w:pPr>
        <w:spacing w:after="0"/>
        <w:ind w:left="0"/>
        <w:jc w:val="both"/>
      </w:pPr>
      <w:r>
        <w:rPr>
          <w:rFonts w:ascii="Times New Roman"/>
          <w:b w:val="false"/>
          <w:i w:val="false"/>
          <w:color w:val="000000"/>
          <w:sz w:val="28"/>
        </w:rPr>
        <w:t>
      Қызметтік тізім және өмірбаян "Қызметтік тізім, өмірбаян және аттестаттау материалы" деген бөлімнің алдында жеке істің басында тігіледі.</w:t>
      </w:r>
    </w:p>
    <w:bookmarkEnd w:id="113"/>
    <w:bookmarkStart w:name="z120" w:id="114"/>
    <w:p>
      <w:pPr>
        <w:spacing w:after="0"/>
        <w:ind w:left="0"/>
        <w:jc w:val="both"/>
      </w:pPr>
      <w:r>
        <w:rPr>
          <w:rFonts w:ascii="Times New Roman"/>
          <w:b w:val="false"/>
          <w:i w:val="false"/>
          <w:color w:val="000000"/>
          <w:sz w:val="28"/>
        </w:rPr>
        <w:t>
      "Қызметтік тізім, өмірбаян және аттестаттау материалы" деген бөлімде:</w:t>
      </w:r>
    </w:p>
    <w:bookmarkEnd w:id="114"/>
    <w:bookmarkStart w:name="z121" w:id="115"/>
    <w:p>
      <w:pPr>
        <w:spacing w:after="0"/>
        <w:ind w:left="0"/>
        <w:jc w:val="both"/>
      </w:pPr>
      <w:r>
        <w:rPr>
          <w:rFonts w:ascii="Times New Roman"/>
          <w:b w:val="false"/>
          <w:i w:val="false"/>
          <w:color w:val="000000"/>
          <w:sz w:val="28"/>
        </w:rPr>
        <w:t>
      1) аттестаттау парағы;</w:t>
      </w:r>
    </w:p>
    <w:bookmarkEnd w:id="115"/>
    <w:bookmarkStart w:name="z122" w:id="116"/>
    <w:p>
      <w:pPr>
        <w:spacing w:after="0"/>
        <w:ind w:left="0"/>
        <w:jc w:val="both"/>
      </w:pPr>
      <w:r>
        <w:rPr>
          <w:rFonts w:ascii="Times New Roman"/>
          <w:b w:val="false"/>
          <w:i w:val="false"/>
          <w:color w:val="000000"/>
          <w:sz w:val="28"/>
        </w:rPr>
        <w:t>
      2) жауынгерлік, қызметтік мінездемесі, оның ішінде запаста болған кезеңде әскери қызметшіге жасалған мінездеме;</w:t>
      </w:r>
    </w:p>
    <w:bookmarkEnd w:id="116"/>
    <w:bookmarkStart w:name="z123" w:id="117"/>
    <w:p>
      <w:pPr>
        <w:spacing w:after="0"/>
        <w:ind w:left="0"/>
        <w:jc w:val="both"/>
      </w:pPr>
      <w:r>
        <w:rPr>
          <w:rFonts w:ascii="Times New Roman"/>
          <w:b w:val="false"/>
          <w:i w:val="false"/>
          <w:color w:val="000000"/>
          <w:sz w:val="28"/>
        </w:rPr>
        <w:t>
      3) тағылымдама туралы пікір;</w:t>
      </w:r>
    </w:p>
    <w:bookmarkEnd w:id="117"/>
    <w:bookmarkStart w:name="z124" w:id="118"/>
    <w:p>
      <w:pPr>
        <w:spacing w:after="0"/>
        <w:ind w:left="0"/>
        <w:jc w:val="both"/>
      </w:pPr>
      <w:r>
        <w:rPr>
          <w:rFonts w:ascii="Times New Roman"/>
          <w:b w:val="false"/>
          <w:i w:val="false"/>
          <w:color w:val="000000"/>
          <w:sz w:val="28"/>
        </w:rPr>
        <w:t>
      4) әскери қызметшіні лауазымында төмендетуге, әскери атағынан айыруға және әскери атағын төмендетуге ұсыным көшірмесі – жеке істің бірінші данасына;</w:t>
      </w:r>
    </w:p>
    <w:bookmarkEnd w:id="118"/>
    <w:bookmarkStart w:name="z125" w:id="119"/>
    <w:p>
      <w:pPr>
        <w:spacing w:after="0"/>
        <w:ind w:left="0"/>
        <w:jc w:val="both"/>
      </w:pPr>
      <w:r>
        <w:rPr>
          <w:rFonts w:ascii="Times New Roman"/>
          <w:b w:val="false"/>
          <w:i w:val="false"/>
          <w:color w:val="000000"/>
          <w:sz w:val="28"/>
        </w:rPr>
        <w:t>
      5) наградталғаннан кейін наградтау парағының көшірмесі тігіледі.</w:t>
      </w:r>
    </w:p>
    <w:bookmarkEnd w:id="119"/>
    <w:bookmarkStart w:name="z126" w:id="120"/>
    <w:p>
      <w:pPr>
        <w:spacing w:after="0"/>
        <w:ind w:left="0"/>
        <w:jc w:val="both"/>
      </w:pPr>
      <w:r>
        <w:rPr>
          <w:rFonts w:ascii="Times New Roman"/>
          <w:b w:val="false"/>
          <w:i w:val="false"/>
          <w:color w:val="000000"/>
          <w:sz w:val="28"/>
        </w:rPr>
        <w:t>
      Аттестаттау парағының, жауынгерлік, қызметтік мінездеме түпнұсқасы қызмет өткеретін жері бойынша жүргізілетін жеке істің бірінші данасында тігіледі. Осы құжаттардың екінші данасы мен көшірмесі офицерлердің жеке ісінің екінші данасында тігіледі.</w:t>
      </w:r>
    </w:p>
    <w:bookmarkEnd w:id="120"/>
    <w:bookmarkStart w:name="z127" w:id="121"/>
    <w:p>
      <w:pPr>
        <w:spacing w:after="0"/>
        <w:ind w:left="0"/>
        <w:jc w:val="both"/>
      </w:pPr>
      <w:r>
        <w:rPr>
          <w:rFonts w:ascii="Times New Roman"/>
          <w:b w:val="false"/>
          <w:i w:val="false"/>
          <w:color w:val="000000"/>
          <w:sz w:val="28"/>
        </w:rPr>
        <w:t>
      13. Жеке істің бірінші данасындағы "Қосымша материал" деген бөлімде:</w:t>
      </w:r>
    </w:p>
    <w:bookmarkEnd w:id="121"/>
    <w:bookmarkStart w:name="z128" w:id="122"/>
    <w:p>
      <w:pPr>
        <w:spacing w:after="0"/>
        <w:ind w:left="0"/>
        <w:jc w:val="both"/>
      </w:pPr>
      <w:r>
        <w:rPr>
          <w:rFonts w:ascii="Times New Roman"/>
          <w:b w:val="false"/>
          <w:i w:val="false"/>
          <w:color w:val="000000"/>
          <w:sz w:val="28"/>
        </w:rPr>
        <w:t>
      1) егер ол қызмет өткергенін растайтын құжат деп бағаланса, бұрынғы қызметтік тізім;</w:t>
      </w:r>
    </w:p>
    <w:bookmarkEnd w:id="122"/>
    <w:bookmarkStart w:name="z129" w:id="123"/>
    <w:p>
      <w:pPr>
        <w:spacing w:after="0"/>
        <w:ind w:left="0"/>
        <w:jc w:val="both"/>
      </w:pPr>
      <w:r>
        <w:rPr>
          <w:rFonts w:ascii="Times New Roman"/>
          <w:b w:val="false"/>
          <w:i w:val="false"/>
          <w:color w:val="000000"/>
          <w:sz w:val="28"/>
        </w:rPr>
        <w:t>
      2) соңғы қызмет (оқу немесе жұмыс) орнынан мінездеме, психологиялық тестілеу қорытындысы, қызметі бойынша сыбайлас жемқорлыққа қарсы шектеу қабылдау туралы міндеттеме және келісімшарт бойынша әскери қызметке түсу кезіндегі арнайы тексеру нәтижесі;</w:t>
      </w:r>
    </w:p>
    <w:bookmarkEnd w:id="123"/>
    <w:bookmarkStart w:name="z130" w:id="124"/>
    <w:p>
      <w:pPr>
        <w:spacing w:after="0"/>
        <w:ind w:left="0"/>
        <w:jc w:val="both"/>
      </w:pPr>
      <w:r>
        <w:rPr>
          <w:rFonts w:ascii="Times New Roman"/>
          <w:b w:val="false"/>
          <w:i w:val="false"/>
          <w:color w:val="000000"/>
          <w:sz w:val="28"/>
        </w:rPr>
        <w:t>
      3) есептік-қызметтік карточка (мерзімді әскери қызмет әскери қызметші қатарынан әскери оқу орнына түскен адамдар);</w:t>
      </w:r>
    </w:p>
    <w:bookmarkEnd w:id="124"/>
    <w:bookmarkStart w:name="z131" w:id="125"/>
    <w:p>
      <w:pPr>
        <w:spacing w:after="0"/>
        <w:ind w:left="0"/>
        <w:jc w:val="both"/>
      </w:pPr>
      <w:r>
        <w:rPr>
          <w:rFonts w:ascii="Times New Roman"/>
          <w:b w:val="false"/>
          <w:i w:val="false"/>
          <w:color w:val="000000"/>
          <w:sz w:val="28"/>
        </w:rPr>
        <w:t>
      4) жауынгерлік іс-қимыл туралы анықтама;</w:t>
      </w:r>
    </w:p>
    <w:bookmarkEnd w:id="125"/>
    <w:bookmarkStart w:name="z132" w:id="126"/>
    <w:p>
      <w:pPr>
        <w:spacing w:after="0"/>
        <w:ind w:left="0"/>
        <w:jc w:val="both"/>
      </w:pPr>
      <w:r>
        <w:rPr>
          <w:rFonts w:ascii="Times New Roman"/>
          <w:b w:val="false"/>
          <w:i w:val="false"/>
          <w:color w:val="000000"/>
          <w:sz w:val="28"/>
        </w:rPr>
        <w:t>
      5) жауынгерлік іс-қимылға қатысу кезінде жараланғаны және жараланған немесе ауырғанда емдеу мекемесінде болуы туралы анықтама – жеке істің тек бірінші данасында тігіледі;</w:t>
      </w:r>
    </w:p>
    <w:bookmarkEnd w:id="126"/>
    <w:bookmarkStart w:name="z133" w:id="127"/>
    <w:p>
      <w:pPr>
        <w:spacing w:after="0"/>
        <w:ind w:left="0"/>
        <w:jc w:val="both"/>
      </w:pPr>
      <w:r>
        <w:rPr>
          <w:rFonts w:ascii="Times New Roman"/>
          <w:b w:val="false"/>
          <w:i w:val="false"/>
          <w:color w:val="000000"/>
          <w:sz w:val="28"/>
        </w:rPr>
        <w:t>
      6) әскери қызметшініңі және жұбайының (зайыбының) жеке басын куәландыратын құжатының, неке қию (оны бұзу) туралы, балаларының туу туралы куәлігінің, асырап алғанын растайтын, қосымшасымен бірге оқу орнын бітіргені туралы құжат көшірмесі, сондай-ақ қосымшасымен бірге ғылыми дәреже мен атақ беру туралы диплом мен аттестатының көшірмесі, біліктілікті арттыру курсынан өткені туралы құжаттардың, еңбек кітапшасының (болса) көшірмесі;</w:t>
      </w:r>
    </w:p>
    <w:bookmarkEnd w:id="127"/>
    <w:bookmarkStart w:name="z134" w:id="128"/>
    <w:p>
      <w:pPr>
        <w:spacing w:after="0"/>
        <w:ind w:left="0"/>
        <w:jc w:val="both"/>
      </w:pPr>
      <w:r>
        <w:rPr>
          <w:rFonts w:ascii="Times New Roman"/>
          <w:b w:val="false"/>
          <w:i w:val="false"/>
          <w:color w:val="000000"/>
          <w:sz w:val="28"/>
        </w:rPr>
        <w:t>
      7) запастан әскери қызметке 24 айға шақырылғандарға (келісімшарт бойынша әскери қызметке қабылданғандарға) ЖӘБО берген нұсқама;</w:t>
      </w:r>
    </w:p>
    <w:bookmarkEnd w:id="128"/>
    <w:bookmarkStart w:name="z135" w:id="129"/>
    <w:p>
      <w:pPr>
        <w:spacing w:after="0"/>
        <w:ind w:left="0"/>
        <w:jc w:val="both"/>
      </w:pPr>
      <w:r>
        <w:rPr>
          <w:rFonts w:ascii="Times New Roman"/>
          <w:b w:val="false"/>
          <w:i w:val="false"/>
          <w:color w:val="000000"/>
          <w:sz w:val="28"/>
        </w:rPr>
        <w:t>
      8) әскери-дәрігерлік комиссия қорытындысы, полиграфологиялық зерттеу қорытындысы;</w:t>
      </w:r>
    </w:p>
    <w:bookmarkEnd w:id="129"/>
    <w:bookmarkStart w:name="z136" w:id="130"/>
    <w:p>
      <w:pPr>
        <w:spacing w:after="0"/>
        <w:ind w:left="0"/>
        <w:jc w:val="both"/>
      </w:pPr>
      <w:r>
        <w:rPr>
          <w:rFonts w:ascii="Times New Roman"/>
          <w:b w:val="false"/>
          <w:i w:val="false"/>
          <w:color w:val="000000"/>
          <w:sz w:val="28"/>
        </w:rPr>
        <w:t>
      9) ұшу жұмысынан, сүңгуір қайықтан тікелей ауысқан офицерлер мен мина тралшыларына бұйрықтан көшірме немесе үзінді;</w:t>
      </w:r>
    </w:p>
    <w:bookmarkEnd w:id="130"/>
    <w:bookmarkStart w:name="z137" w:id="131"/>
    <w:p>
      <w:pPr>
        <w:spacing w:after="0"/>
        <w:ind w:left="0"/>
        <w:jc w:val="both"/>
      </w:pPr>
      <w:r>
        <w:rPr>
          <w:rFonts w:ascii="Times New Roman"/>
          <w:b w:val="false"/>
          <w:i w:val="false"/>
          <w:color w:val="000000"/>
          <w:sz w:val="28"/>
        </w:rPr>
        <w:t>
      10) әскери қызмет өткеру туралы келісімшарт;</w:t>
      </w:r>
    </w:p>
    <w:bookmarkEnd w:id="131"/>
    <w:bookmarkStart w:name="z138" w:id="132"/>
    <w:p>
      <w:pPr>
        <w:spacing w:after="0"/>
        <w:ind w:left="0"/>
        <w:jc w:val="both"/>
      </w:pPr>
      <w:r>
        <w:rPr>
          <w:rFonts w:ascii="Times New Roman"/>
          <w:b w:val="false"/>
          <w:i w:val="false"/>
          <w:color w:val="000000"/>
          <w:sz w:val="28"/>
        </w:rPr>
        <w:t>
      11) ақшалай өтемақы төлеу (біржолғы тұрғын үй төлемі), шығару, бөлім тізіміне қосу және одан шығару, еңбек сіңірген жылдарын есептеу туралы бұйрықтан үзінді;</w:t>
      </w:r>
    </w:p>
    <w:bookmarkEnd w:id="132"/>
    <w:bookmarkStart w:name="z139" w:id="133"/>
    <w:p>
      <w:pPr>
        <w:spacing w:after="0"/>
        <w:ind w:left="0"/>
        <w:jc w:val="both"/>
      </w:pPr>
      <w:r>
        <w:rPr>
          <w:rFonts w:ascii="Times New Roman"/>
          <w:b w:val="false"/>
          <w:i w:val="false"/>
          <w:color w:val="000000"/>
          <w:sz w:val="28"/>
        </w:rPr>
        <w:t>
      12) сот шешімдерінің көшірмесі;</w:t>
      </w:r>
    </w:p>
    <w:bookmarkEnd w:id="133"/>
    <w:bookmarkStart w:name="z140" w:id="134"/>
    <w:p>
      <w:pPr>
        <w:spacing w:after="0"/>
        <w:ind w:left="0"/>
        <w:jc w:val="both"/>
      </w:pPr>
      <w:r>
        <w:rPr>
          <w:rFonts w:ascii="Times New Roman"/>
          <w:b w:val="false"/>
          <w:i w:val="false"/>
          <w:color w:val="000000"/>
          <w:sz w:val="28"/>
        </w:rPr>
        <w:t>
      13) әскери оқу орны жасайтын және оны ресімдеу кезінде жеке іске тігілетін курсанттарды оқытуға жұмсалған шығын есебі (жоғары әскери оқу орнын бітірген адамдар үшін) тігіледі. Шетелде әскери оқу орнын бітірген курсанттарға оқытуға жұмсалған шығыс есебін шетелде кадр даярлауға жауапты әскери басқару органы жасайды және бітірушілерді бөлген жер бойынша таратады.</w:t>
      </w:r>
    </w:p>
    <w:bookmarkEnd w:id="134"/>
    <w:bookmarkStart w:name="z141" w:id="135"/>
    <w:p>
      <w:pPr>
        <w:spacing w:after="0"/>
        <w:ind w:left="0"/>
        <w:jc w:val="both"/>
      </w:pPr>
      <w:r>
        <w:rPr>
          <w:rFonts w:ascii="Times New Roman"/>
          <w:b w:val="false"/>
          <w:i w:val="false"/>
          <w:color w:val="000000"/>
          <w:sz w:val="28"/>
        </w:rPr>
        <w:t>
      14) ахуалдық орталыққа жіберу туралы бұйрықтан үзінді.</w:t>
      </w:r>
    </w:p>
    <w:bookmarkEnd w:id="135"/>
    <w:bookmarkStart w:name="z142" w:id="136"/>
    <w:p>
      <w:pPr>
        <w:spacing w:after="0"/>
        <w:ind w:left="0"/>
        <w:jc w:val="both"/>
      </w:pPr>
      <w:r>
        <w:rPr>
          <w:rFonts w:ascii="Times New Roman"/>
          <w:b w:val="false"/>
          <w:i w:val="false"/>
          <w:color w:val="000000"/>
          <w:sz w:val="28"/>
        </w:rPr>
        <w:t>
      Одан басқа, жеке істің бірінші данасының "Қосымша материал" деген бөліміне:</w:t>
      </w:r>
    </w:p>
    <w:bookmarkEnd w:id="136"/>
    <w:bookmarkStart w:name="z143" w:id="13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ұшу жұмысын есепке алу парағы;</w:t>
      </w:r>
    </w:p>
    <w:bookmarkEnd w:id="137"/>
    <w:bookmarkStart w:name="z144" w:id="138"/>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жүзу өтілін есепке алу парағы;</w:t>
      </w:r>
    </w:p>
    <w:bookmarkEnd w:id="138"/>
    <w:bookmarkStart w:name="z145" w:id="13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парашютпен секіруді есепке алу парағы;</w:t>
      </w:r>
    </w:p>
    <w:bookmarkEnd w:id="139"/>
    <w:bookmarkStart w:name="z146" w:id="14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сүңгуірдің су астындағы жұмысын есепке алу парағы;</w:t>
      </w:r>
    </w:p>
    <w:bookmarkEnd w:id="140"/>
    <w:bookmarkStart w:name="z147" w:id="14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жерасты құрылыстарында жауынгерлік кезекшілікті есепке алу парағы тігіледі.</w:t>
      </w:r>
    </w:p>
    <w:bookmarkEnd w:id="141"/>
    <w:bookmarkStart w:name="z148" w:id="142"/>
    <w:p>
      <w:pPr>
        <w:spacing w:after="0"/>
        <w:ind w:left="0"/>
        <w:jc w:val="both"/>
      </w:pPr>
      <w:r>
        <w:rPr>
          <w:rFonts w:ascii="Times New Roman"/>
          <w:b w:val="false"/>
          <w:i w:val="false"/>
          <w:color w:val="000000"/>
          <w:sz w:val="28"/>
        </w:rPr>
        <w:t>
      Парақ әскери қызметшіні жаңа қызмет орнына ауыстыру немесе шығару кезінде әскери бөлім (мекеме) штабы бастығының қолтаңбасымен және елтаңбалы мөрмен куәландырылады.</w:t>
      </w:r>
    </w:p>
    <w:bookmarkEnd w:id="142"/>
    <w:bookmarkStart w:name="z149" w:id="143"/>
    <w:p>
      <w:pPr>
        <w:spacing w:after="0"/>
        <w:ind w:left="0"/>
        <w:jc w:val="both"/>
      </w:pPr>
      <w:r>
        <w:rPr>
          <w:rFonts w:ascii="Times New Roman"/>
          <w:b w:val="false"/>
          <w:i w:val="false"/>
          <w:color w:val="000000"/>
          <w:sz w:val="28"/>
        </w:rPr>
        <w:t>
      Әскерге шақыру бойынша офицерлердің жеке ісіне әскерге шақыруды ресімдеу кезінде жасалған зерделеу парағы тігіледі.</w:t>
      </w:r>
    </w:p>
    <w:bookmarkEnd w:id="143"/>
    <w:bookmarkStart w:name="z150" w:id="144"/>
    <w:p>
      <w:pPr>
        <w:spacing w:after="0"/>
        <w:ind w:left="0"/>
        <w:jc w:val="both"/>
      </w:pPr>
      <w:r>
        <w:rPr>
          <w:rFonts w:ascii="Times New Roman"/>
          <w:b w:val="false"/>
          <w:i w:val="false"/>
          <w:color w:val="000000"/>
          <w:sz w:val="28"/>
        </w:rPr>
        <w:t>
      Әскерге шақыру бойынша офицерлердің жеке ісінде тігілмеген түрде олардың әскери билеті, ал қатардағы жауынгер мен сержант құрамының келісімшарт бойынша әскери қызметшінің жеке ісінде – есептік-қызметтік карточка сақталады.</w:t>
      </w:r>
    </w:p>
    <w:bookmarkEnd w:id="144"/>
    <w:bookmarkStart w:name="z151" w:id="145"/>
    <w:p>
      <w:pPr>
        <w:spacing w:after="0"/>
        <w:ind w:left="0"/>
        <w:jc w:val="both"/>
      </w:pPr>
      <w:r>
        <w:rPr>
          <w:rFonts w:ascii="Times New Roman"/>
          <w:b w:val="false"/>
          <w:i w:val="false"/>
          <w:color w:val="000000"/>
          <w:sz w:val="28"/>
        </w:rPr>
        <w:t>
      Жеке табыс пен мүлік салығы бойынша декларация қабылдау туралы құжаттың көшірмесі, әскери билет жеке іске тігілмейді, жеке іске бөлек қосылады. Декларацияны қабылдау туралы құжаттың тек соңғы үш жылдағы көшірмесі қоса тіркеледі, көрсетілген мерзімнің өтуі бойынша жойылуға тиіс.</w:t>
      </w:r>
    </w:p>
    <w:bookmarkEnd w:id="145"/>
    <w:bookmarkStart w:name="z152" w:id="146"/>
    <w:p>
      <w:pPr>
        <w:spacing w:after="0"/>
        <w:ind w:left="0"/>
        <w:jc w:val="both"/>
      </w:pPr>
      <w:r>
        <w:rPr>
          <w:rFonts w:ascii="Times New Roman"/>
          <w:b w:val="false"/>
          <w:i w:val="false"/>
          <w:color w:val="000000"/>
          <w:sz w:val="28"/>
        </w:rPr>
        <w:t>
      Әскери қызметші өз жеке ісінің материалымен ол алғаш жасалған кезде және одан әрі әрбір бес жылда бір рет, сондай-ақ қызметтен шығарылғанда танысады.</w:t>
      </w:r>
    </w:p>
    <w:bookmarkEnd w:id="146"/>
    <w:bookmarkStart w:name="z153" w:id="147"/>
    <w:p>
      <w:pPr>
        <w:spacing w:after="0"/>
        <w:ind w:left="0"/>
        <w:jc w:val="both"/>
      </w:pPr>
      <w:r>
        <w:rPr>
          <w:rFonts w:ascii="Times New Roman"/>
          <w:b w:val="false"/>
          <w:i w:val="false"/>
          <w:color w:val="000000"/>
          <w:sz w:val="28"/>
        </w:rPr>
        <w:t>
      14. Әрбір жеке іске әскери қызметшінің ол наградталған (оған берілген) барлық ордені, медалі мен кеудеге тағатын айырым белгісі бар сапқа арналған парадтық әскери киім нысанындағы (бас киімсіз) 9х12 өлшемді (кеудесінен, қарсы алдынан) түрлі-түсті фотокарточкасы салынады.</w:t>
      </w:r>
    </w:p>
    <w:bookmarkEnd w:id="147"/>
    <w:bookmarkStart w:name="z154" w:id="148"/>
    <w:p>
      <w:pPr>
        <w:spacing w:after="0"/>
        <w:ind w:left="0"/>
        <w:jc w:val="both"/>
      </w:pPr>
      <w:r>
        <w:rPr>
          <w:rFonts w:ascii="Times New Roman"/>
          <w:b w:val="false"/>
          <w:i w:val="false"/>
          <w:color w:val="000000"/>
          <w:sz w:val="28"/>
        </w:rPr>
        <w:t>
      Фотокарточканың сыртқы бетінде әскери бөлім (мекеме) штабы бастығының немесе кадр органы бастығының қолтаңбасымен және шартты атауы бар елтаңбалы мөрмен куәландырылған әскери қызметшінің тегі, аты және әкесінің аты (болса), жеке нөмірі және фотосуретке түскен күні көрсетіледі. Келісімшарт бойынша әскери қызметке қабылданған адамның фотосуретке түсуі оның әскери киім нысанын алғаннан кейін жүзеге асырылады. Жеке іске фотокарточка жеке істі бірінші толтырған кезде салынады. Кейіннен фотокарточка міндетті түрде кезекті әрбір әскери атақ берілгенде – бір ай мерзімде, егер әскери атақ ауыспағанда – бес жылдан кейін ауысады. Ауыстырылған фотокарточка жеке істен алынып, тиесілі әскери қызметшіге қайтарылады.</w:t>
      </w:r>
    </w:p>
    <w:bookmarkEnd w:id="148"/>
    <w:bookmarkStart w:name="z155" w:id="149"/>
    <w:p>
      <w:pPr>
        <w:spacing w:after="0"/>
        <w:ind w:left="0"/>
        <w:jc w:val="both"/>
      </w:pPr>
      <w:r>
        <w:rPr>
          <w:rFonts w:ascii="Times New Roman"/>
          <w:b w:val="false"/>
          <w:i w:val="false"/>
          <w:color w:val="000000"/>
          <w:sz w:val="28"/>
        </w:rPr>
        <w:t>
      Парадтық киім нысаны өзгергенде әскери қызметшінің фотокарточкасы өзгертілмейді.</w:t>
      </w:r>
    </w:p>
    <w:bookmarkEnd w:id="149"/>
    <w:bookmarkStart w:name="z156" w:id="150"/>
    <w:p>
      <w:pPr>
        <w:spacing w:after="0"/>
        <w:ind w:left="0"/>
        <w:jc w:val="both"/>
      </w:pPr>
      <w:r>
        <w:rPr>
          <w:rFonts w:ascii="Times New Roman"/>
          <w:b w:val="false"/>
          <w:i w:val="false"/>
          <w:color w:val="000000"/>
          <w:sz w:val="28"/>
        </w:rPr>
        <w:t>
      Фотокарточка "Қосымша материал" деген ішкі тізімдемеге жазылады.</w:t>
      </w:r>
    </w:p>
    <w:bookmarkEnd w:id="150"/>
    <w:bookmarkStart w:name="z157" w:id="151"/>
    <w:p>
      <w:pPr>
        <w:spacing w:after="0"/>
        <w:ind w:left="0"/>
        <w:jc w:val="both"/>
      </w:pPr>
      <w:r>
        <w:rPr>
          <w:rFonts w:ascii="Times New Roman"/>
          <w:b w:val="false"/>
          <w:i w:val="false"/>
          <w:color w:val="000000"/>
          <w:sz w:val="28"/>
        </w:rPr>
        <w:t xml:space="preserve">
      15. Жеке істің әрбір бөлімінде ішкі тізімдеме жүргізіледі, онда іске тігілген барлық құжат атауы, нөмірі мен күні және парақ саны жазылады. Бұл жағдайда құжат нөмірі мен күні бұйрық, анықтама нөмірі мен күні болып табылады. </w:t>
      </w:r>
    </w:p>
    <w:bookmarkEnd w:id="151"/>
    <w:bookmarkStart w:name="z158" w:id="152"/>
    <w:p>
      <w:pPr>
        <w:spacing w:after="0"/>
        <w:ind w:left="0"/>
        <w:jc w:val="both"/>
      </w:pPr>
      <w:r>
        <w:rPr>
          <w:rFonts w:ascii="Times New Roman"/>
          <w:b w:val="false"/>
          <w:i w:val="false"/>
          <w:color w:val="000000"/>
          <w:sz w:val="28"/>
        </w:rPr>
        <w:t>
      Жеке істі жіберу кезінде құжаттар тізімдемесі куәландырылмайды.</w:t>
      </w:r>
    </w:p>
    <w:bookmarkEnd w:id="152"/>
    <w:bookmarkStart w:name="z159" w:id="153"/>
    <w:p>
      <w:pPr>
        <w:spacing w:after="0"/>
        <w:ind w:left="0"/>
        <w:jc w:val="both"/>
      </w:pPr>
      <w:r>
        <w:rPr>
          <w:rFonts w:ascii="Times New Roman"/>
          <w:b w:val="false"/>
          <w:i w:val="false"/>
          <w:color w:val="000000"/>
          <w:sz w:val="28"/>
        </w:rPr>
        <w:t>
      16. Жеке істен жекелеген құжаттарды алу құқық қорғау (арнаулы) органының қаулысы негізінде тек әскери бөлім (мекеме) командирінің (бастығының) рұқсатымен жүргізіледі. Ішкі тізімдеменің тиісті бөлімінен алынған құжаттар туралы құжаттың қашан алынғаны, қайда жіберілгені (шығыс нөмірі көрсетіліп) немесе алынғаннан кейін қайда тігілетіні туралы жазу жазылады. Егер алынған құжат жойылса, жою туралы акті нөмірі мен күні көрсетіледі.</w:t>
      </w:r>
    </w:p>
    <w:bookmarkEnd w:id="153"/>
    <w:bookmarkStart w:name="z160" w:id="154"/>
    <w:p>
      <w:pPr>
        <w:spacing w:after="0"/>
        <w:ind w:left="0"/>
        <w:jc w:val="both"/>
      </w:pPr>
      <w:r>
        <w:rPr>
          <w:rFonts w:ascii="Times New Roman"/>
          <w:b w:val="false"/>
          <w:i w:val="false"/>
          <w:color w:val="000000"/>
          <w:sz w:val="28"/>
        </w:rPr>
        <w:t>
      Құжаттарды алу туралы жазба әскери бөлім (мекеме) штабы бастығының немесе кадр органы бастығының қолтаңбасымен және елтаңбалы мөрмен куәландырылады.</w:t>
      </w:r>
    </w:p>
    <w:bookmarkEnd w:id="154"/>
    <w:bookmarkStart w:name="z161" w:id="155"/>
    <w:p>
      <w:pPr>
        <w:spacing w:after="0"/>
        <w:ind w:left="0"/>
        <w:jc w:val="both"/>
      </w:pPr>
      <w:r>
        <w:rPr>
          <w:rFonts w:ascii="Times New Roman"/>
          <w:b w:val="false"/>
          <w:i w:val="false"/>
          <w:color w:val="000000"/>
          <w:sz w:val="28"/>
        </w:rPr>
        <w:t>
      Жеке іске тігілген құжаттар қолға берілмейді.</w:t>
      </w:r>
    </w:p>
    <w:bookmarkEnd w:id="155"/>
    <w:bookmarkStart w:name="z162" w:id="156"/>
    <w:p>
      <w:pPr>
        <w:spacing w:after="0"/>
        <w:ind w:left="0"/>
        <w:jc w:val="both"/>
      </w:pPr>
      <w:r>
        <w:rPr>
          <w:rFonts w:ascii="Times New Roman"/>
          <w:b w:val="false"/>
          <w:i w:val="false"/>
          <w:color w:val="000000"/>
          <w:sz w:val="28"/>
        </w:rPr>
        <w:t>
      17. Жеке істің әрбір данасында қызметтік тізімнің бірінші бетінің оң жақ жоғарғы бұрышына мөртабан қойылады немесе дана нөмірі туралы "1-дана", "2-дана" деген жазу жазылады, ал жеке істе құпиялылық белгісі бар құжаттар болған кезде "Құпия" деген мөртабан немесе "Қызмет бабында пайдалану үшін" деген шектеу белгісі қойылады.</w:t>
      </w:r>
    </w:p>
    <w:bookmarkEnd w:id="156"/>
    <w:bookmarkStart w:name="z163" w:id="157"/>
    <w:p>
      <w:pPr>
        <w:spacing w:after="0"/>
        <w:ind w:left="0"/>
        <w:jc w:val="both"/>
      </w:pPr>
      <w:r>
        <w:rPr>
          <w:rFonts w:ascii="Times New Roman"/>
          <w:b w:val="false"/>
          <w:i w:val="false"/>
          <w:color w:val="000000"/>
          <w:sz w:val="28"/>
        </w:rPr>
        <w:t>
      Жеке істің мұқабасына 127х11 мм өлшемді қағаз жолақшалар жапсырылады, онда әскери қызметшінің әскери атағы (Times New Roman әрпімен, әріп көлемі 20, белгіленген мәтінді жартылай қою жазуды қолданып бас әріптермен), тегі мен инициалдары (болса) басылады. Жеке істің сыртқы бетінде әскери қызметшінің тегі, аты мен инициалдары көрсетіледі, ол 104х10 мм өлшемді қағаз жолақшаларға басылады. Жолақшалар жеке істің жоғарғы шетінен 60 мм қашықтықта желімденеді.</w:t>
      </w:r>
    </w:p>
    <w:bookmarkEnd w:id="157"/>
    <w:bookmarkStart w:name="z164" w:id="158"/>
    <w:p>
      <w:pPr>
        <w:spacing w:after="0"/>
        <w:ind w:left="0"/>
        <w:jc w:val="both"/>
      </w:pPr>
      <w:r>
        <w:rPr>
          <w:rFonts w:ascii="Times New Roman"/>
          <w:b w:val="false"/>
          <w:i w:val="false"/>
          <w:color w:val="000000"/>
          <w:sz w:val="28"/>
        </w:rPr>
        <w:t>
      Есепке алу кітабы бойынша жеке іс есепке алынған нөмір істің тысына сол жақ жоғарғы бұрышында рамасыз 45х30 мм өлшемді қағаз жапсырмаға қойылады.</w:t>
      </w:r>
    </w:p>
    <w:bookmarkEnd w:id="158"/>
    <w:bookmarkStart w:name="z165" w:id="159"/>
    <w:p>
      <w:pPr>
        <w:spacing w:after="0"/>
        <w:ind w:left="0"/>
        <w:jc w:val="both"/>
      </w:pPr>
      <w:r>
        <w:rPr>
          <w:rFonts w:ascii="Times New Roman"/>
          <w:b w:val="false"/>
          <w:i w:val="false"/>
          <w:color w:val="000000"/>
          <w:sz w:val="28"/>
        </w:rPr>
        <w:t>
      Жеке істе "Құпия" құпиялылық белгісі немесе "Қызмет бабында пайдалану үшін" шектеубелгісі бар құжаттар болған кезде мұқабаның оң жақ жоғарғы бұрышында "Құпия" немесе "Қызмет бабында пайдалану үшін" мәтіні бар 30х10 мм өлшемді қағаз жолақша жапсырылады.</w:t>
      </w:r>
    </w:p>
    <w:bookmarkEnd w:id="159"/>
    <w:bookmarkStart w:name="z166" w:id="160"/>
    <w:p>
      <w:pPr>
        <w:spacing w:after="0"/>
        <w:ind w:left="0"/>
        <w:jc w:val="both"/>
      </w:pPr>
      <w:r>
        <w:rPr>
          <w:rFonts w:ascii="Times New Roman"/>
          <w:b w:val="false"/>
          <w:i w:val="false"/>
          <w:color w:val="000000"/>
          <w:sz w:val="28"/>
        </w:rPr>
        <w:t>
      Бір кадр органында жеке істің екі данасы да болғанда оларға бір нөмір беріледі, ал есепке алу кітабында осы нөмірмен есепке алынған данасының саны туралы белгі қойылады.</w:t>
      </w:r>
    </w:p>
    <w:bookmarkEnd w:id="160"/>
    <w:bookmarkStart w:name="z167" w:id="161"/>
    <w:p>
      <w:pPr>
        <w:spacing w:after="0"/>
        <w:ind w:left="0"/>
        <w:jc w:val="both"/>
      </w:pPr>
      <w:r>
        <w:rPr>
          <w:rFonts w:ascii="Times New Roman"/>
          <w:b w:val="false"/>
          <w:i w:val="false"/>
          <w:color w:val="000000"/>
          <w:sz w:val="28"/>
        </w:rPr>
        <w:t>
      18. Жеке істерге арналған мұқабалар 1,75 мм-ден кем емес, бумвинилден жасалған қатты қаптамада, қаптамалары байлаулы, алдыңғы жағында алтынмен басылған, фото қалталардың сол жақ қақпағында, оң жақ қақпағында тығыздығы кемінде 200 г/м2 картон конверт, ішкі бөліктері 80 г/м2 қағаздан жасалған А3 форматты, олардың арасында бумвинилден жасалған ендірулер.</w:t>
      </w:r>
    </w:p>
    <w:bookmarkEnd w:id="161"/>
    <w:bookmarkStart w:name="z168" w:id="162"/>
    <w:p>
      <w:pPr>
        <w:spacing w:after="0"/>
        <w:ind w:left="0"/>
        <w:jc w:val="both"/>
      </w:pPr>
      <w:r>
        <w:rPr>
          <w:rFonts w:ascii="Times New Roman"/>
          <w:b w:val="false"/>
          <w:i w:val="false"/>
          <w:color w:val="000000"/>
          <w:sz w:val="28"/>
        </w:rPr>
        <w:t>
      19. Әскери қызметші жеке ісінің бірінші данасы қызмет өткергенін растағаннан кейін зейнетақыға еңбек сіңірген жылдарын есептеу үшін ҚР ҚМ Зейнетақымен қамсыздандыру орталығына (бұдан әрі – ҚР ҚМ ЗҚО) ұсынылады.</w:t>
      </w:r>
    </w:p>
    <w:bookmarkEnd w:id="162"/>
    <w:bookmarkStart w:name="z169" w:id="163"/>
    <w:p>
      <w:pPr>
        <w:spacing w:after="0"/>
        <w:ind w:left="0"/>
        <w:jc w:val="both"/>
      </w:pPr>
      <w:r>
        <w:rPr>
          <w:rFonts w:ascii="Times New Roman"/>
          <w:b w:val="false"/>
          <w:i w:val="false"/>
          <w:color w:val="000000"/>
          <w:sz w:val="28"/>
        </w:rPr>
        <w:t>
      20. Жеке істі жіберер алдында қызметтік тізімнің 10 және 11-бағандарында жеңілдік шартында зейнетақыға еңбек сіңірген жылдарын есептеуге құқық беретін көрсетілген әскери қызметтің барлық кезеңі мұқият тексерілуге және қосымша құжаттар деректерімен салыстырып тексерілуге және бұйрықпен немесе тиісті құжаттармен расталуға тиіс. Мерзімді әскери қызмет кезеңі олар тек күмән тудырса, бұйрықпен нақтыланады және расталады.</w:t>
      </w:r>
    </w:p>
    <w:bookmarkEnd w:id="163"/>
    <w:bookmarkStart w:name="z170" w:id="164"/>
    <w:p>
      <w:pPr>
        <w:spacing w:after="0"/>
        <w:ind w:left="0"/>
        <w:jc w:val="both"/>
      </w:pPr>
      <w:r>
        <w:rPr>
          <w:rFonts w:ascii="Times New Roman"/>
          <w:b w:val="false"/>
          <w:i w:val="false"/>
          <w:color w:val="000000"/>
          <w:sz w:val="28"/>
        </w:rPr>
        <w:t>
      Әскери қызмет өткеру туралы деректер нақтыланғаннан және расталғаннан кейін қызметтік тізімнің 10 және 11-бағандарындағы жазбаны кадр органының бастығы куәландырады.</w:t>
      </w:r>
    </w:p>
    <w:bookmarkEnd w:id="164"/>
    <w:bookmarkStart w:name="z171" w:id="165"/>
    <w:p>
      <w:pPr>
        <w:spacing w:after="0"/>
        <w:ind w:left="0"/>
        <w:jc w:val="both"/>
      </w:pPr>
      <w:r>
        <w:rPr>
          <w:rFonts w:ascii="Times New Roman"/>
          <w:b w:val="false"/>
          <w:i w:val="false"/>
          <w:color w:val="000000"/>
          <w:sz w:val="28"/>
        </w:rPr>
        <w:t>
      Зейнетақыға еңбек сіңірген жылдарын есептеу жасалғаннан кейін жеке істің бірінші данасы әскери қызметшінің қызмет өткеретін жері бойынша әскери бөлімге (мекемеге) қайтарылады.</w:t>
      </w:r>
    </w:p>
    <w:bookmarkEnd w:id="165"/>
    <w:bookmarkStart w:name="z172" w:id="166"/>
    <w:p>
      <w:pPr>
        <w:spacing w:after="0"/>
        <w:ind w:left="0"/>
        <w:jc w:val="both"/>
      </w:pPr>
      <w:r>
        <w:rPr>
          <w:rFonts w:ascii="Times New Roman"/>
          <w:b w:val="false"/>
          <w:i w:val="false"/>
          <w:color w:val="000000"/>
          <w:sz w:val="28"/>
        </w:rPr>
        <w:t>
      Әскери қызметшіні қызметтен шығаруға ұсыну алдында ол зейнетақыға еңбек сіңірген жылдарын есептеумен таныстырылады.</w:t>
      </w:r>
    </w:p>
    <w:bookmarkEnd w:id="166"/>
    <w:bookmarkStart w:name="z173" w:id="167"/>
    <w:p>
      <w:pPr>
        <w:spacing w:after="0"/>
        <w:ind w:left="0"/>
        <w:jc w:val="both"/>
      </w:pPr>
      <w:r>
        <w:rPr>
          <w:rFonts w:ascii="Times New Roman"/>
          <w:b w:val="false"/>
          <w:i w:val="false"/>
          <w:color w:val="000000"/>
          <w:sz w:val="28"/>
        </w:rPr>
        <w:t>
      Шығару туралы бұйрық шыққаннан кейін қызметтік тізімнің 10-бағанында Заң бабының қай тармағы, тармақшасы бойынша әскери қызметшінің шығарылғаны және шығару туралы бұйрық тармағының қорытындысы, әскери бөлім (мекеме) бойынша бұйрық нөмірі мен күнінесілтеме жасап, бөлім жеке құрамы тізімінен шығару күні, сондай-ақ әскери есепке қойылған орны жазылады.</w:t>
      </w:r>
    </w:p>
    <w:bookmarkEnd w:id="167"/>
    <w:bookmarkStart w:name="z174" w:id="168"/>
    <w:p>
      <w:pPr>
        <w:spacing w:after="0"/>
        <w:ind w:left="0"/>
        <w:jc w:val="both"/>
      </w:pPr>
      <w:r>
        <w:rPr>
          <w:rFonts w:ascii="Times New Roman"/>
          <w:b w:val="false"/>
          <w:i w:val="false"/>
          <w:color w:val="000000"/>
          <w:sz w:val="28"/>
        </w:rPr>
        <w:t>
      Зейнетақымен қамсыздандыру құқығымен шығарылған әскери қызметшінің жеке ісінің бірінші данасында зейнетақыға еңбек сіңірген жылдарын есептеу түпнұсқасы, әскери-дәрігерлік комиссия қорытындысының түпнұсқасы (болса), шығару туралы бұйрықтан үзінді, бөлім тізімінен шығару туралы бұйрықтан үзінді, ақшалай аттестат, зейнетақы төлемін тағайындау туралы өтініш қоса тігіледі. Жеке істің екінші данасына осы құжаттардың көшірмесі қоса тіркеледі.</w:t>
      </w:r>
    </w:p>
    <w:bookmarkEnd w:id="168"/>
    <w:bookmarkStart w:name="z175" w:id="169"/>
    <w:p>
      <w:pPr>
        <w:spacing w:after="0"/>
        <w:ind w:left="0"/>
        <w:jc w:val="both"/>
      </w:pPr>
      <w:r>
        <w:rPr>
          <w:rFonts w:ascii="Times New Roman"/>
          <w:b w:val="false"/>
          <w:i w:val="false"/>
          <w:color w:val="000000"/>
          <w:sz w:val="28"/>
        </w:rPr>
        <w:t>
      21. Жеке істер осы Қағидаларға 2-қосымшаға сәйкес жеке істерді есепке алу кітабында жалпы нөмірленіп немесе есепке алынатын жеке істердің санына қарай әліпби бойынша есепке алынады. Жеке істерді әліпби бойынша есепке алу кезінде жеке іс есепке алынған нөмірге әліпби әрпі қосылады. Кітапқа жазбалар жеке істерді алған, жасаған немесе жіберген күні жасалады.</w:t>
      </w:r>
    </w:p>
    <w:bookmarkEnd w:id="169"/>
    <w:bookmarkStart w:name="z176" w:id="170"/>
    <w:p>
      <w:pPr>
        <w:spacing w:after="0"/>
        <w:ind w:left="0"/>
        <w:jc w:val="both"/>
      </w:pPr>
      <w:r>
        <w:rPr>
          <w:rFonts w:ascii="Times New Roman"/>
          <w:b w:val="false"/>
          <w:i w:val="false"/>
          <w:color w:val="000000"/>
          <w:sz w:val="28"/>
        </w:rPr>
        <w:t>
      Жеке істер офицер құрамының әскери қызметшісіне бөлек және қатардағы жауынгер және сержант құрамының келісімшарт бойынша әскери қызметшісіне бөлек сақталады.</w:t>
      </w:r>
    </w:p>
    <w:bookmarkEnd w:id="170"/>
    <w:bookmarkStart w:name="z177" w:id="171"/>
    <w:p>
      <w:pPr>
        <w:spacing w:after="0"/>
        <w:ind w:left="0"/>
        <w:jc w:val="both"/>
      </w:pPr>
      <w:r>
        <w:rPr>
          <w:rFonts w:ascii="Times New Roman"/>
          <w:b w:val="false"/>
          <w:i w:val="false"/>
          <w:color w:val="000000"/>
          <w:sz w:val="28"/>
        </w:rPr>
        <w:t xml:space="preserve">
      Кадр органында жеке іс кітап бойынша олар есепке алынған нөмір ретімен немесе әліпбилік ретпен сақталады. </w:t>
      </w:r>
    </w:p>
    <w:bookmarkEnd w:id="171"/>
    <w:bookmarkStart w:name="z178" w:id="172"/>
    <w:p>
      <w:pPr>
        <w:spacing w:after="0"/>
        <w:ind w:left="0"/>
        <w:jc w:val="both"/>
      </w:pPr>
      <w:r>
        <w:rPr>
          <w:rFonts w:ascii="Times New Roman"/>
          <w:b w:val="false"/>
          <w:i w:val="false"/>
          <w:color w:val="000000"/>
          <w:sz w:val="28"/>
        </w:rPr>
        <w:t>
      22. Есепке алу кітабы әскери бөлімнің (мекеменің) шартты атауы бойынша да жүргізіледі. Кітапқа құпиялылық белгісі олардың мазмұны негізінде құпияландырылуға жататын мәліметтердің ведомстволық тізбесіне сәйкес беріледі.</w:t>
      </w:r>
    </w:p>
    <w:bookmarkEnd w:id="172"/>
    <w:bookmarkStart w:name="z179" w:id="173"/>
    <w:p>
      <w:pPr>
        <w:spacing w:after="0"/>
        <w:ind w:left="0"/>
        <w:jc w:val="both"/>
      </w:pPr>
      <w:r>
        <w:rPr>
          <w:rFonts w:ascii="Times New Roman"/>
          <w:b w:val="false"/>
          <w:i w:val="false"/>
          <w:color w:val="000000"/>
          <w:sz w:val="28"/>
        </w:rPr>
        <w:t>
      23. Әскери қызметшінің жеке ісі:</w:t>
      </w:r>
    </w:p>
    <w:bookmarkEnd w:id="173"/>
    <w:bookmarkStart w:name="z180" w:id="174"/>
    <w:p>
      <w:pPr>
        <w:spacing w:after="0"/>
        <w:ind w:left="0"/>
        <w:jc w:val="both"/>
      </w:pPr>
      <w:r>
        <w:rPr>
          <w:rFonts w:ascii="Times New Roman"/>
          <w:b w:val="false"/>
          <w:i w:val="false"/>
          <w:color w:val="000000"/>
          <w:sz w:val="28"/>
        </w:rPr>
        <w:t>
      1) өкімге іссапарға жіберу кезінде – өкіміне қатардағы жауынгер, сержантжәне офицер құрамының әскери қызметшісі қосылған инстанцияның кадр органына;</w:t>
      </w:r>
    </w:p>
    <w:bookmarkEnd w:id="174"/>
    <w:bookmarkStart w:name="z181" w:id="175"/>
    <w:p>
      <w:pPr>
        <w:spacing w:after="0"/>
        <w:ind w:left="0"/>
        <w:jc w:val="both"/>
      </w:pPr>
      <w:r>
        <w:rPr>
          <w:rFonts w:ascii="Times New Roman"/>
          <w:b w:val="false"/>
          <w:i w:val="false"/>
          <w:color w:val="000000"/>
          <w:sz w:val="28"/>
        </w:rPr>
        <w:t>
      2) лауазымға тағайындау кезінде жеке істің бірінші данасы – жаңа қызмет орны бойынша әскери бөлімге (мекемеге), екінші данасы (офицерге) – Тізбеге сәйкес кадр органына;</w:t>
      </w:r>
    </w:p>
    <w:bookmarkEnd w:id="175"/>
    <w:bookmarkStart w:name="z182" w:id="176"/>
    <w:p>
      <w:pPr>
        <w:spacing w:after="0"/>
        <w:ind w:left="0"/>
        <w:jc w:val="both"/>
      </w:pPr>
      <w:r>
        <w:rPr>
          <w:rFonts w:ascii="Times New Roman"/>
          <w:b w:val="false"/>
          <w:i w:val="false"/>
          <w:color w:val="000000"/>
          <w:sz w:val="28"/>
        </w:rPr>
        <w:t>
      3) атқарып отырған лауазымынан босатып, оқуға кеткен кезде – тиісті әскери оқу орнына;</w:t>
      </w:r>
    </w:p>
    <w:bookmarkEnd w:id="176"/>
    <w:bookmarkStart w:name="z183" w:id="177"/>
    <w:p>
      <w:pPr>
        <w:spacing w:after="0"/>
        <w:ind w:left="0"/>
        <w:jc w:val="both"/>
      </w:pPr>
      <w:r>
        <w:rPr>
          <w:rFonts w:ascii="Times New Roman"/>
          <w:b w:val="false"/>
          <w:i w:val="false"/>
          <w:color w:val="000000"/>
          <w:sz w:val="28"/>
        </w:rPr>
        <w:t>
      4) әскери оқу орнын бітіргеннен кейін– келісімшарт бойынша әскери қызметші тағайындалған жеріне (өкіміне қабылдауға) байланысты әскери басқару органының кадр органына;</w:t>
      </w:r>
    </w:p>
    <w:bookmarkEnd w:id="177"/>
    <w:bookmarkStart w:name="z184" w:id="178"/>
    <w:p>
      <w:pPr>
        <w:spacing w:after="0"/>
        <w:ind w:left="0"/>
        <w:jc w:val="both"/>
      </w:pPr>
      <w:r>
        <w:rPr>
          <w:rFonts w:ascii="Times New Roman"/>
          <w:b w:val="false"/>
          <w:i w:val="false"/>
          <w:color w:val="000000"/>
          <w:sz w:val="28"/>
        </w:rPr>
        <w:t>
      5) Қазақстан Республикасының басқа да әскерлері мен әскери құралымдарына іссапарға жіберген кезде жеке істің бірінші және екінші данасы – олардың кадр органына;</w:t>
      </w:r>
    </w:p>
    <w:bookmarkEnd w:id="178"/>
    <w:bookmarkStart w:name="z185" w:id="179"/>
    <w:p>
      <w:pPr>
        <w:spacing w:after="0"/>
        <w:ind w:left="0"/>
        <w:jc w:val="both"/>
      </w:pPr>
      <w:r>
        <w:rPr>
          <w:rFonts w:ascii="Times New Roman"/>
          <w:b w:val="false"/>
          <w:i w:val="false"/>
          <w:color w:val="000000"/>
          <w:sz w:val="28"/>
        </w:rPr>
        <w:t>
      6) мемлекеттік органдарға іссапарға жіберген кезде:</w:t>
      </w:r>
    </w:p>
    <w:bookmarkEnd w:id="179"/>
    <w:bookmarkStart w:name="z186" w:id="180"/>
    <w:p>
      <w:pPr>
        <w:spacing w:after="0"/>
        <w:ind w:left="0"/>
        <w:jc w:val="both"/>
      </w:pPr>
      <w:r>
        <w:rPr>
          <w:rFonts w:ascii="Times New Roman"/>
          <w:b w:val="false"/>
          <w:i w:val="false"/>
          <w:color w:val="000000"/>
          <w:sz w:val="28"/>
        </w:rPr>
        <w:t>
      жеке істің бірінші данасы – бөлімнің (мекеменің) жеке құрамының тізімінде ұстауға байланысты әскери бөлімге (мекемеге);</w:t>
      </w:r>
    </w:p>
    <w:bookmarkEnd w:id="180"/>
    <w:bookmarkStart w:name="z187" w:id="181"/>
    <w:p>
      <w:pPr>
        <w:spacing w:after="0"/>
        <w:ind w:left="0"/>
        <w:jc w:val="both"/>
      </w:pPr>
      <w:r>
        <w:rPr>
          <w:rFonts w:ascii="Times New Roman"/>
          <w:b w:val="false"/>
          <w:i w:val="false"/>
          <w:color w:val="000000"/>
          <w:sz w:val="28"/>
        </w:rPr>
        <w:t>
      жеке істің екінші данасы – қатардағы жауынгер, сержант және офицер құрамының лауазымдарында келісімшарт бойынша әскери қызмет өткеретін әскери қызметшіні, сондай-ақ азаматтық персонал адамдарын (жұмыскерлерін) іріктеуді және орналастыруды жүзеге асыратын ҚР ҚМ құрылымдық бөлімшесіне (бұдан әрі – ҚР ҚМ кадр органы);</w:t>
      </w:r>
    </w:p>
    <w:bookmarkEnd w:id="181"/>
    <w:bookmarkStart w:name="z188" w:id="182"/>
    <w:p>
      <w:pPr>
        <w:spacing w:after="0"/>
        <w:ind w:left="0"/>
        <w:jc w:val="both"/>
      </w:pPr>
      <w:r>
        <w:rPr>
          <w:rFonts w:ascii="Times New Roman"/>
          <w:b w:val="false"/>
          <w:i w:val="false"/>
          <w:color w:val="000000"/>
          <w:sz w:val="28"/>
        </w:rPr>
        <w:t>
      7) офицерлерді әскери кеңесшілер мен мамандар ретінде шетелге жұмысқа жіберу кезінде:</w:t>
      </w:r>
    </w:p>
    <w:bookmarkEnd w:id="182"/>
    <w:bookmarkStart w:name="z189" w:id="183"/>
    <w:p>
      <w:pPr>
        <w:spacing w:after="0"/>
        <w:ind w:left="0"/>
        <w:jc w:val="both"/>
      </w:pPr>
      <w:r>
        <w:rPr>
          <w:rFonts w:ascii="Times New Roman"/>
          <w:b w:val="false"/>
          <w:i w:val="false"/>
          <w:color w:val="000000"/>
          <w:sz w:val="28"/>
        </w:rPr>
        <w:t>
      бірінші данасы –бөлімнің (мекеменің) жеке құрамының тізімінде ұстауға байланысты әскери бөлімге (мекемеге);</w:t>
      </w:r>
    </w:p>
    <w:bookmarkEnd w:id="183"/>
    <w:bookmarkStart w:name="z190" w:id="184"/>
    <w:p>
      <w:pPr>
        <w:spacing w:after="0"/>
        <w:ind w:left="0"/>
        <w:jc w:val="both"/>
      </w:pPr>
      <w:r>
        <w:rPr>
          <w:rFonts w:ascii="Times New Roman"/>
          <w:b w:val="false"/>
          <w:i w:val="false"/>
          <w:color w:val="000000"/>
          <w:sz w:val="28"/>
        </w:rPr>
        <w:t>
      екінші данасы – ҚР ҚМ кадр органына жіберіледі.</w:t>
      </w:r>
    </w:p>
    <w:bookmarkEnd w:id="184"/>
    <w:bookmarkStart w:name="z191" w:id="185"/>
    <w:p>
      <w:pPr>
        <w:spacing w:after="0"/>
        <w:ind w:left="0"/>
        <w:jc w:val="both"/>
      </w:pPr>
      <w:r>
        <w:rPr>
          <w:rFonts w:ascii="Times New Roman"/>
          <w:b w:val="false"/>
          <w:i w:val="false"/>
          <w:color w:val="000000"/>
          <w:sz w:val="28"/>
        </w:rPr>
        <w:t>
      24. Жеке істерді жіберу тек жіберудің себебі көрсетілген ілеспе хат арқылы мынадай мерзімде жүргізіледі:</w:t>
      </w:r>
    </w:p>
    <w:bookmarkEnd w:id="185"/>
    <w:bookmarkStart w:name="z192" w:id="186"/>
    <w:p>
      <w:pPr>
        <w:spacing w:after="0"/>
        <w:ind w:left="0"/>
        <w:jc w:val="both"/>
      </w:pPr>
      <w:r>
        <w:rPr>
          <w:rFonts w:ascii="Times New Roman"/>
          <w:b w:val="false"/>
          <w:i w:val="false"/>
          <w:color w:val="000000"/>
          <w:sz w:val="28"/>
        </w:rPr>
        <w:t>
      1) әскери бөлімнен (мекемеден) ауысқан, шығарылған және тізімнен шығарылған әскери қызметшіге – жеке құрам тізімінен шығару туралы бұйрықтан үзінді алынғаннан кейін үш жұмыс күнінен кешіктірмей;</w:t>
      </w:r>
    </w:p>
    <w:bookmarkEnd w:id="186"/>
    <w:bookmarkStart w:name="z193" w:id="187"/>
    <w:p>
      <w:pPr>
        <w:spacing w:after="0"/>
        <w:ind w:left="0"/>
        <w:jc w:val="both"/>
      </w:pPr>
      <w:r>
        <w:rPr>
          <w:rFonts w:ascii="Times New Roman"/>
          <w:b w:val="false"/>
          <w:i w:val="false"/>
          <w:color w:val="000000"/>
          <w:sz w:val="28"/>
        </w:rPr>
        <w:t>
      2) кадр органынан – жаңадан тағайындалуы туралы жеке құрам бойынша бұйрықтан үзінді алынғаннан кейін жеті жұмыс күнінен кешіктірмей.</w:t>
      </w:r>
    </w:p>
    <w:bookmarkEnd w:id="187"/>
    <w:bookmarkStart w:name="z194" w:id="188"/>
    <w:p>
      <w:pPr>
        <w:spacing w:after="0"/>
        <w:ind w:left="0"/>
        <w:jc w:val="both"/>
      </w:pPr>
      <w:r>
        <w:rPr>
          <w:rFonts w:ascii="Times New Roman"/>
          <w:b w:val="false"/>
          <w:i w:val="false"/>
          <w:color w:val="000000"/>
          <w:sz w:val="28"/>
        </w:rPr>
        <w:t>
      25. Қатардағы жауынгер, сержантжәне офицер құрамының әскери қызметшісі запасқа немесе отставкаға шығарылған кезде зейнетақы төлеміне құқығының болуын растаған әскери қызметшінің жеке ісінің бірінші данасы ҚР ҚМ ЗҚО-ға жіберіледі, ал екінші данасы – әскери қызметшіні әскери есепке қою жері бойынша ЖӘБО-ға жіберіледі.</w:t>
      </w:r>
    </w:p>
    <w:bookmarkEnd w:id="188"/>
    <w:bookmarkStart w:name="z195" w:id="189"/>
    <w:p>
      <w:pPr>
        <w:spacing w:after="0"/>
        <w:ind w:left="0"/>
        <w:jc w:val="both"/>
      </w:pPr>
      <w:r>
        <w:rPr>
          <w:rFonts w:ascii="Times New Roman"/>
          <w:b w:val="false"/>
          <w:i w:val="false"/>
          <w:color w:val="000000"/>
          <w:sz w:val="28"/>
        </w:rPr>
        <w:t>
      Зейнетақы төлеміне құқығы жоқ әскери қызметші жеке ісінің барлық данасы әскери қызметшіні әскери есепке қою жері бойынша ЖӘБО-ға жіберіледі.</w:t>
      </w:r>
    </w:p>
    <w:bookmarkEnd w:id="189"/>
    <w:bookmarkStart w:name="z196" w:id="190"/>
    <w:p>
      <w:pPr>
        <w:spacing w:after="0"/>
        <w:ind w:left="0"/>
        <w:jc w:val="both"/>
      </w:pPr>
      <w:r>
        <w:rPr>
          <w:rFonts w:ascii="Times New Roman"/>
          <w:b w:val="false"/>
          <w:i w:val="false"/>
          <w:color w:val="000000"/>
          <w:sz w:val="28"/>
        </w:rPr>
        <w:t>
      Жеке істе ҚР ҚК-де қызмет өткергенін растау туралы, оның ішінде зейнетақы тағайындау үшін еңбек сіңірген жылдарын жеңілдікпен есептеуге құқық беретін қызмет өткергені және еңбек сіңірген жылдарына жүргізілген есеп туралы жазба жасалады.</w:t>
      </w:r>
    </w:p>
    <w:bookmarkEnd w:id="190"/>
    <w:bookmarkStart w:name="z197" w:id="191"/>
    <w:p>
      <w:pPr>
        <w:spacing w:after="0"/>
        <w:ind w:left="0"/>
        <w:jc w:val="both"/>
      </w:pPr>
      <w:r>
        <w:rPr>
          <w:rFonts w:ascii="Times New Roman"/>
          <w:b w:val="false"/>
          <w:i w:val="false"/>
          <w:color w:val="000000"/>
          <w:sz w:val="28"/>
        </w:rPr>
        <w:t>
      Әскери қызметші қызметтен шығару туралы бұйрықта көрсетілген басқа ЖӘБО-ға есепке тұруға кеткенде жеке ісі әскери қызметші нақты кеткен ЖӘБО-ға жіберіледі.</w:t>
      </w:r>
    </w:p>
    <w:bookmarkEnd w:id="191"/>
    <w:bookmarkStart w:name="z198" w:id="192"/>
    <w:p>
      <w:pPr>
        <w:spacing w:after="0"/>
        <w:ind w:left="0"/>
        <w:jc w:val="both"/>
      </w:pPr>
      <w:r>
        <w:rPr>
          <w:rFonts w:ascii="Times New Roman"/>
          <w:b w:val="false"/>
          <w:i w:val="false"/>
          <w:color w:val="000000"/>
          <w:sz w:val="28"/>
        </w:rPr>
        <w:t>
      Әскери қызметші әскери есепке тұру үшін жақын шетелдің әскери басқару органына жіберілуге тиіс болғанда олардың жеке ісінің бірінші данасын көрсетілген әскери басқару органына ҚР ҚМ кадр органы жібереді.</w:t>
      </w:r>
    </w:p>
    <w:bookmarkEnd w:id="192"/>
    <w:bookmarkStart w:name="z199" w:id="193"/>
    <w:p>
      <w:pPr>
        <w:spacing w:after="0"/>
        <w:ind w:left="0"/>
        <w:jc w:val="both"/>
      </w:pPr>
      <w:r>
        <w:rPr>
          <w:rFonts w:ascii="Times New Roman"/>
          <w:b w:val="false"/>
          <w:i w:val="false"/>
          <w:color w:val="000000"/>
          <w:sz w:val="28"/>
        </w:rPr>
        <w:t>
      26. Әскери қызметшіні есепке алу құжаттары:</w:t>
      </w:r>
    </w:p>
    <w:bookmarkEnd w:id="193"/>
    <w:bookmarkStart w:name="z200" w:id="194"/>
    <w:p>
      <w:pPr>
        <w:spacing w:after="0"/>
        <w:ind w:left="0"/>
        <w:jc w:val="both"/>
      </w:pPr>
      <w:r>
        <w:rPr>
          <w:rFonts w:ascii="Times New Roman"/>
          <w:b w:val="false"/>
          <w:i w:val="false"/>
          <w:color w:val="000000"/>
          <w:sz w:val="28"/>
        </w:rPr>
        <w:t>
      1) қайтыс болғандардың (қаза тапқандардың), хабарсыз кеткендердің жеке ісінің бірінші данасы – қайтыс болғандардың (қаза тапқандардың), хабарсыз кеткендер отбасының тұрғылықты мекенжайы бойынша ЖӘБО-ға, жеке ісінің екінші данасы – ҚР ҚМ Орталық мұрағатына;</w:t>
      </w:r>
    </w:p>
    <w:bookmarkEnd w:id="194"/>
    <w:bookmarkStart w:name="z201" w:id="195"/>
    <w:p>
      <w:pPr>
        <w:spacing w:after="0"/>
        <w:ind w:left="0"/>
        <w:jc w:val="both"/>
      </w:pPr>
      <w:r>
        <w:rPr>
          <w:rFonts w:ascii="Times New Roman"/>
          <w:b w:val="false"/>
          <w:i w:val="false"/>
          <w:color w:val="000000"/>
          <w:sz w:val="28"/>
        </w:rPr>
        <w:t>
      2) бас бостандығынан айыруға сотталған әскери қызметші жеке ісінің барлық данасы ҚР ҚМ Орталық мұрағатына;</w:t>
      </w:r>
    </w:p>
    <w:bookmarkEnd w:id="195"/>
    <w:bookmarkStart w:name="z202" w:id="196"/>
    <w:p>
      <w:pPr>
        <w:spacing w:after="0"/>
        <w:ind w:left="0"/>
        <w:jc w:val="both"/>
      </w:pPr>
      <w:r>
        <w:rPr>
          <w:rFonts w:ascii="Times New Roman"/>
          <w:b w:val="false"/>
          <w:i w:val="false"/>
          <w:color w:val="000000"/>
          <w:sz w:val="28"/>
        </w:rPr>
        <w:t>
      3) әскери атағынан айырылған әскери қызметші жеке ісінің барлық данасы әскери есепке қою орны бойынша ЖӘБО-ға жіберіледі.</w:t>
      </w:r>
    </w:p>
    <w:bookmarkEnd w:id="196"/>
    <w:bookmarkStart w:name="z203" w:id="197"/>
    <w:p>
      <w:pPr>
        <w:spacing w:after="0"/>
        <w:ind w:left="0"/>
        <w:jc w:val="both"/>
      </w:pPr>
      <w:r>
        <w:rPr>
          <w:rFonts w:ascii="Times New Roman"/>
          <w:b w:val="false"/>
          <w:i w:val="false"/>
          <w:color w:val="000000"/>
          <w:sz w:val="28"/>
        </w:rPr>
        <w:t>
      27. Жеке істің немесе есепке алу кітабының (бұдан әрі – материал) жоғалуы не бүлінуі (бұдан әрі – жоғалу) Қазақстан Республикасының жеке деректерді қорғау саласындағы заңнамасын бұзу болып табылады.</w:t>
      </w:r>
    </w:p>
    <w:bookmarkEnd w:id="197"/>
    <w:bookmarkStart w:name="z204" w:id="198"/>
    <w:p>
      <w:pPr>
        <w:spacing w:after="0"/>
        <w:ind w:left="0"/>
        <w:jc w:val="both"/>
      </w:pPr>
      <w:r>
        <w:rPr>
          <w:rFonts w:ascii="Times New Roman"/>
          <w:b w:val="false"/>
          <w:i w:val="false"/>
          <w:color w:val="000000"/>
          <w:sz w:val="28"/>
        </w:rPr>
        <w:t>
      Құпия мәліметтер бар материал жоғалған кезде Қазақстан Республикасының мемлекеттік құпияларды қорғау саласындағы нормативтік құқықтық актілерінде көзделген іс-шаралар жүргізіледі.</w:t>
      </w:r>
    </w:p>
    <w:bookmarkEnd w:id="198"/>
    <w:bookmarkStart w:name="z205" w:id="199"/>
    <w:p>
      <w:pPr>
        <w:spacing w:after="0"/>
        <w:ind w:left="0"/>
        <w:jc w:val="both"/>
      </w:pPr>
      <w:r>
        <w:rPr>
          <w:rFonts w:ascii="Times New Roman"/>
          <w:b w:val="false"/>
          <w:i w:val="false"/>
          <w:color w:val="000000"/>
          <w:sz w:val="28"/>
        </w:rPr>
        <w:t xml:space="preserve">
      28. Материалдың жоғалу фактісі анықталған кезде командир (бастық) қызметтік тергеп-тексеруді тағайындайды, оның барысында: </w:t>
      </w:r>
    </w:p>
    <w:bookmarkEnd w:id="199"/>
    <w:bookmarkStart w:name="z206" w:id="200"/>
    <w:p>
      <w:pPr>
        <w:spacing w:after="0"/>
        <w:ind w:left="0"/>
        <w:jc w:val="both"/>
      </w:pPr>
      <w:r>
        <w:rPr>
          <w:rFonts w:ascii="Times New Roman"/>
          <w:b w:val="false"/>
          <w:i w:val="false"/>
          <w:color w:val="000000"/>
          <w:sz w:val="28"/>
        </w:rPr>
        <w:t>
      1) жоғалған материалды белсенді іздестіру жүргізіледі;</w:t>
      </w:r>
    </w:p>
    <w:bookmarkEnd w:id="200"/>
    <w:bookmarkStart w:name="z207" w:id="201"/>
    <w:p>
      <w:pPr>
        <w:spacing w:after="0"/>
        <w:ind w:left="0"/>
        <w:jc w:val="both"/>
      </w:pPr>
      <w:r>
        <w:rPr>
          <w:rFonts w:ascii="Times New Roman"/>
          <w:b w:val="false"/>
          <w:i w:val="false"/>
          <w:color w:val="000000"/>
          <w:sz w:val="28"/>
        </w:rPr>
        <w:t>
      2) оқиғаның себептері мен мән-жайлары анықталады;</w:t>
      </w:r>
    </w:p>
    <w:bookmarkEnd w:id="201"/>
    <w:bookmarkStart w:name="z208" w:id="202"/>
    <w:p>
      <w:pPr>
        <w:spacing w:after="0"/>
        <w:ind w:left="0"/>
        <w:jc w:val="both"/>
      </w:pPr>
      <w:r>
        <w:rPr>
          <w:rFonts w:ascii="Times New Roman"/>
          <w:b w:val="false"/>
          <w:i w:val="false"/>
          <w:color w:val="000000"/>
          <w:sz w:val="28"/>
        </w:rPr>
        <w:t>
      3) әскери бөлімнің жеке құрамынан жауап алынады, қажет болғанда жазбаша түсініктеме/түсіндіру, бейнебақылау материалы және басқасы іріктеледі;</w:t>
      </w:r>
    </w:p>
    <w:bookmarkEnd w:id="202"/>
    <w:bookmarkStart w:name="z209" w:id="203"/>
    <w:p>
      <w:pPr>
        <w:spacing w:after="0"/>
        <w:ind w:left="0"/>
        <w:jc w:val="both"/>
      </w:pPr>
      <w:r>
        <w:rPr>
          <w:rFonts w:ascii="Times New Roman"/>
          <w:b w:val="false"/>
          <w:i w:val="false"/>
          <w:color w:val="000000"/>
          <w:sz w:val="28"/>
        </w:rPr>
        <w:t>
      4) жоғалу нәтижесінде туындауы мүмкін жеке деректердің таралып кетуінің ықтимал зардабын бағалау жүргізіледі және ықтимал салдарды жою бойынша ұсыныс жасалады;</w:t>
      </w:r>
    </w:p>
    <w:bookmarkEnd w:id="203"/>
    <w:bookmarkStart w:name="z210" w:id="204"/>
    <w:p>
      <w:pPr>
        <w:spacing w:after="0"/>
        <w:ind w:left="0"/>
        <w:jc w:val="both"/>
      </w:pPr>
      <w:r>
        <w:rPr>
          <w:rFonts w:ascii="Times New Roman"/>
          <w:b w:val="false"/>
          <w:i w:val="false"/>
          <w:color w:val="000000"/>
          <w:sz w:val="28"/>
        </w:rPr>
        <w:t>
      5) жоғалуға кінәлі, сондай-ақ құқық бұзушылық жасауға қатысы бар адамдар анықталады;</w:t>
      </w:r>
    </w:p>
    <w:bookmarkEnd w:id="204"/>
    <w:bookmarkStart w:name="z211" w:id="205"/>
    <w:p>
      <w:pPr>
        <w:spacing w:after="0"/>
        <w:ind w:left="0"/>
        <w:jc w:val="both"/>
      </w:pPr>
      <w:r>
        <w:rPr>
          <w:rFonts w:ascii="Times New Roman"/>
          <w:b w:val="false"/>
          <w:i w:val="false"/>
          <w:color w:val="000000"/>
          <w:sz w:val="28"/>
        </w:rPr>
        <w:t>
      6) материалдың жоғалуына әкеп соққан себептер мен жағдайды жою бойынша ұсыныс әзірленеді.</w:t>
      </w:r>
    </w:p>
    <w:bookmarkEnd w:id="205"/>
    <w:bookmarkStart w:name="z212" w:id="206"/>
    <w:p>
      <w:pPr>
        <w:spacing w:after="0"/>
        <w:ind w:left="0"/>
        <w:jc w:val="both"/>
      </w:pPr>
      <w:r>
        <w:rPr>
          <w:rFonts w:ascii="Times New Roman"/>
          <w:b w:val="false"/>
          <w:i w:val="false"/>
          <w:color w:val="000000"/>
          <w:sz w:val="28"/>
        </w:rPr>
        <w:t xml:space="preserve">
      29. Қызметтік тергеп-тексеру нәтижелері бойынша командир (бастық): </w:t>
      </w:r>
    </w:p>
    <w:bookmarkEnd w:id="206"/>
    <w:bookmarkStart w:name="z213" w:id="207"/>
    <w:p>
      <w:pPr>
        <w:spacing w:after="0"/>
        <w:ind w:left="0"/>
        <w:jc w:val="both"/>
      </w:pPr>
      <w:r>
        <w:rPr>
          <w:rFonts w:ascii="Times New Roman"/>
          <w:b w:val="false"/>
          <w:i w:val="false"/>
          <w:color w:val="000000"/>
          <w:sz w:val="28"/>
        </w:rPr>
        <w:t>
      1) тәртіптік жаза қолдану туралы;</w:t>
      </w:r>
    </w:p>
    <w:bookmarkEnd w:id="207"/>
    <w:bookmarkStart w:name="z214" w:id="208"/>
    <w:p>
      <w:pPr>
        <w:spacing w:after="0"/>
        <w:ind w:left="0"/>
        <w:jc w:val="both"/>
      </w:pPr>
      <w:r>
        <w:rPr>
          <w:rFonts w:ascii="Times New Roman"/>
          <w:b w:val="false"/>
          <w:i w:val="false"/>
          <w:color w:val="000000"/>
          <w:sz w:val="28"/>
        </w:rPr>
        <w:t>
      2) қолданыстағы заңнамаға сәйкес әкімшілік айыппұл салу немесе қылмыстық іс қозғау үшін құзыретті органға материалды жіберу туралы;</w:t>
      </w:r>
    </w:p>
    <w:bookmarkEnd w:id="208"/>
    <w:bookmarkStart w:name="z215" w:id="209"/>
    <w:p>
      <w:pPr>
        <w:spacing w:after="0"/>
        <w:ind w:left="0"/>
        <w:jc w:val="both"/>
      </w:pPr>
      <w:r>
        <w:rPr>
          <w:rFonts w:ascii="Times New Roman"/>
          <w:b w:val="false"/>
          <w:i w:val="false"/>
          <w:color w:val="000000"/>
          <w:sz w:val="28"/>
        </w:rPr>
        <w:t>
      3) жоғалған материалды есепке алу кітаптарынан шығару және оны қалпына келтіру, көшірме жасау тәртібі туралы тиісті шешім қабылдайды.</w:t>
      </w:r>
    </w:p>
    <w:bookmarkEnd w:id="2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Қарулы</w:t>
            </w:r>
            <w:r>
              <w:br/>
            </w:r>
            <w:r>
              <w:rPr>
                <w:rFonts w:ascii="Times New Roman"/>
                <w:b w:val="false"/>
                <w:i w:val="false"/>
                <w:color w:val="000000"/>
                <w:sz w:val="20"/>
              </w:rPr>
              <w:t>Күштері әскери қызметшілерінің</w:t>
            </w:r>
            <w:r>
              <w:br/>
            </w:r>
            <w:r>
              <w:rPr>
                <w:rFonts w:ascii="Times New Roman"/>
                <w:b w:val="false"/>
                <w:i w:val="false"/>
                <w:color w:val="000000"/>
                <w:sz w:val="20"/>
              </w:rPr>
              <w:t>жеке істерін ресімдеу, есепке</w:t>
            </w:r>
            <w:r>
              <w:br/>
            </w:r>
            <w:r>
              <w:rPr>
                <w:rFonts w:ascii="Times New Roman"/>
                <w:b w:val="false"/>
                <w:i w:val="false"/>
                <w:color w:val="000000"/>
                <w:sz w:val="20"/>
              </w:rPr>
              <w:t>алуды жүргізу және сақтау</w:t>
            </w:r>
            <w:r>
              <w:br/>
            </w:r>
            <w:r>
              <w:rPr>
                <w:rFonts w:ascii="Times New Roman"/>
                <w:b w:val="false"/>
                <w:i w:val="false"/>
                <w:color w:val="000000"/>
                <w:sz w:val="20"/>
              </w:rPr>
              <w:t xml:space="preserve">қағидаларына 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8" w:id="210"/>
    <w:p>
      <w:pPr>
        <w:spacing w:after="0"/>
        <w:ind w:left="0"/>
        <w:jc w:val="left"/>
      </w:pPr>
      <w:r>
        <w:rPr>
          <w:rFonts w:ascii="Times New Roman"/>
          <w:b/>
          <w:i w:val="false"/>
          <w:color w:val="000000"/>
        </w:rPr>
        <w:t xml:space="preserve"> Жеке істі есепке алу кітабы _____________________________________________</w:t>
      </w:r>
    </w:p>
    <w:bookmarkEnd w:id="210"/>
    <w:bookmarkStart w:name="z219" w:id="211"/>
    <w:p>
      <w:pPr>
        <w:spacing w:after="0"/>
        <w:ind w:left="0"/>
        <w:jc w:val="left"/>
      </w:pPr>
      <w:r>
        <w:rPr>
          <w:rFonts w:ascii="Times New Roman"/>
          <w:b/>
          <w:i w:val="false"/>
          <w:color w:val="000000"/>
        </w:rPr>
        <w:t xml:space="preserve"> (әскери бөлім (мекеме) атауы)</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20___ж."____"_____басталды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20___ж."____"_____ аяқталды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 жеке нөмірі, тегі, аты, әкесінің аты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Қашан, қайдан түскені, ілеспе хат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Құпиялылық белгісі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Қашан, қайда жіберіледі, ілеспе хат нөмірі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Қарулы</w:t>
            </w:r>
            <w:r>
              <w:br/>
            </w:r>
            <w:r>
              <w:rPr>
                <w:rFonts w:ascii="Times New Roman"/>
                <w:b w:val="false"/>
                <w:i w:val="false"/>
                <w:color w:val="000000"/>
                <w:sz w:val="20"/>
              </w:rPr>
              <w:t>Күштері әскери қызметшілерінің</w:t>
            </w:r>
            <w:r>
              <w:br/>
            </w:r>
            <w:r>
              <w:rPr>
                <w:rFonts w:ascii="Times New Roman"/>
                <w:b w:val="false"/>
                <w:i w:val="false"/>
                <w:color w:val="000000"/>
                <w:sz w:val="20"/>
              </w:rPr>
              <w:t>жеке істерін ресімдеу, есепке</w:t>
            </w:r>
            <w:r>
              <w:br/>
            </w:r>
            <w:r>
              <w:rPr>
                <w:rFonts w:ascii="Times New Roman"/>
                <w:b w:val="false"/>
                <w:i w:val="false"/>
                <w:color w:val="000000"/>
                <w:sz w:val="20"/>
              </w:rPr>
              <w:t>алуды жүргізу және сақтау</w:t>
            </w:r>
            <w:r>
              <w:br/>
            </w:r>
            <w:r>
              <w:rPr>
                <w:rFonts w:ascii="Times New Roman"/>
                <w:b w:val="false"/>
                <w:i w:val="false"/>
                <w:color w:val="000000"/>
                <w:sz w:val="20"/>
              </w:rPr>
              <w:t>қағидаларына 2-қосымша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r>
              <w:br/>
            </w:r>
            <w:r>
              <w:rPr>
                <w:rFonts w:ascii="Times New Roman"/>
                <w:b w:val="false"/>
                <w:i w:val="false"/>
                <w:color w:val="000000"/>
                <w:sz w:val="20"/>
              </w:rPr>
              <w:t>(шектеу дәрежесі)</w:t>
            </w:r>
          </w:p>
        </w:tc>
      </w:tr>
    </w:tbl>
    <w:bookmarkStart w:name="z224" w:id="212"/>
    <w:p>
      <w:pPr>
        <w:spacing w:after="0"/>
        <w:ind w:left="0"/>
        <w:jc w:val="left"/>
      </w:pPr>
      <w:r>
        <w:rPr>
          <w:rFonts w:ascii="Times New Roman"/>
          <w:b/>
          <w:i w:val="false"/>
          <w:color w:val="000000"/>
        </w:rPr>
        <w:t xml:space="preserve"> Қазақстан Республикасының Қарулы Күштері</w:t>
      </w:r>
    </w:p>
    <w:bookmarkEnd w:id="212"/>
    <w:bookmarkStart w:name="z225" w:id="213"/>
    <w:p>
      <w:pPr>
        <w:spacing w:after="0"/>
        <w:ind w:left="0"/>
        <w:jc w:val="left"/>
      </w:pPr>
      <w:r>
        <w:rPr>
          <w:rFonts w:ascii="Times New Roman"/>
          <w:b/>
          <w:i w:val="false"/>
          <w:color w:val="000000"/>
        </w:rPr>
        <w:t xml:space="preserve"> Қызметтік тізім</w:t>
      </w:r>
    </w:p>
    <w:bookmarkEnd w:id="213"/>
    <w:bookmarkStart w:name="z226" w:id="214"/>
    <w:p>
      <w:pPr>
        <w:spacing w:after="0"/>
        <w:ind w:left="0"/>
        <w:jc w:val="left"/>
      </w:pPr>
      <w:r>
        <w:rPr>
          <w:rFonts w:ascii="Times New Roman"/>
          <w:b/>
          <w:i w:val="false"/>
          <w:color w:val="000000"/>
        </w:rPr>
        <w:t xml:space="preserve"> _________________________________________________________ (тегі,</w:t>
      </w:r>
    </w:p>
    <w:bookmarkEnd w:id="214"/>
    <w:bookmarkStart w:name="z227" w:id="215"/>
    <w:p>
      <w:pPr>
        <w:spacing w:after="0"/>
        <w:ind w:left="0"/>
        <w:jc w:val="left"/>
      </w:pPr>
      <w:r>
        <w:rPr>
          <w:rFonts w:ascii="Times New Roman"/>
          <w:b/>
          <w:i w:val="false"/>
          <w:color w:val="000000"/>
        </w:rPr>
        <w:t xml:space="preserve"> _______________________________________________ аты, әкесінің аты (болса)</w:t>
      </w:r>
    </w:p>
    <w:bookmarkEnd w:id="215"/>
    <w:bookmarkStart w:name="z228" w:id="216"/>
    <w:p>
      <w:pPr>
        <w:spacing w:after="0"/>
        <w:ind w:left="0"/>
        <w:jc w:val="left"/>
      </w:pPr>
      <w:r>
        <w:rPr>
          <w:rFonts w:ascii="Times New Roman"/>
          <w:b/>
          <w:i w:val="false"/>
          <w:color w:val="000000"/>
        </w:rPr>
        <w:t xml:space="preserve"> Жеке нөмірі _______________</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Президентінің Жарлығы, оның нөмірі мен күні. Жеке құрам бойынша кімнің бұйрығы, оның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Президентінің Жарлығы, оның нөмірі мен күні. Жеке құрам бойынша кімнің бұйрығы, оның нөмірі мен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9" w:id="217"/>
    <w:p>
      <w:pPr>
        <w:spacing w:after="0"/>
        <w:ind w:left="0"/>
        <w:jc w:val="both"/>
      </w:pPr>
      <w:r>
        <w:rPr>
          <w:rFonts w:ascii="Times New Roman"/>
          <w:b w:val="false"/>
          <w:i w:val="false"/>
          <w:color w:val="000000"/>
          <w:sz w:val="28"/>
        </w:rPr>
        <w:t>
      Жеке нөмірі бар жетонды _________ алдым</w:t>
      </w:r>
    </w:p>
    <w:bookmarkEnd w:id="217"/>
    <w:p>
      <w:pPr>
        <w:spacing w:after="0"/>
        <w:ind w:left="0"/>
        <w:jc w:val="both"/>
      </w:pPr>
      <w:bookmarkStart w:name="z230" w:id="218"/>
      <w:r>
        <w:rPr>
          <w:rFonts w:ascii="Times New Roman"/>
          <w:b w:val="false"/>
          <w:i w:val="false"/>
          <w:color w:val="000000"/>
          <w:sz w:val="28"/>
        </w:rPr>
        <w:t>
      20___ ж. "____" ____________ ___________</w:t>
      </w:r>
    </w:p>
    <w:bookmarkEnd w:id="218"/>
    <w:p>
      <w:pPr>
        <w:spacing w:after="0"/>
        <w:ind w:left="0"/>
        <w:jc w:val="both"/>
      </w:pPr>
      <w:r>
        <w:rPr>
          <w:rFonts w:ascii="Times New Roman"/>
          <w:b w:val="false"/>
          <w:i w:val="false"/>
          <w:color w:val="000000"/>
          <w:sz w:val="28"/>
        </w:rPr>
        <w:t>(қолы)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Туған жылы, күні және 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Туған жері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Ұлты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Жеке сәйкестендіру нөмірі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Білімі: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азаматтық (жүйелі ретпен оқу орнының атауы және оны бітірген жылы)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әскери (жүйелі ретпен әскери оқу орнының атауы және оны бітірген жылы)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курстық даярлықтан өту (бірізді ретпенрастайтын құжаттарға сәйкес курс атауы және оны бітірген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Қандай шет тілін және ТМД елдерінің тілін және қандай деңгейде біледі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Ғылыми дәрежесі, ғылыми атағы және қашан берілді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Қандай ғылыми еңбегі мен өнертабысы бар (оның саны көп болса – жеке тізіммен көрсетіледі)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Қарулы Күштерде қызмет өткергенге дейінгі дербес еңбек қызметі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(кәсіпорынның, мекеменің атауы). Ұйымның бар болса бизнес-сәйкестендіру нөмірі (жеке кәсіпкердің жеке сәйкестендіру нөмірі)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уақыттан бастап (жылы, күні, айы)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уақытқа дейін (жылы, күні, айы)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Қарулы Күштерде әскери қызмет өткеруі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Әскериқызметке шақырылды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антты қабылдады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уақыт-тан бастап (жылы, күні, айы)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уақытқа дейін (жылы, күні, 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штат бойынша әскери-есептік мамандық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 (мекеме), құрама, армия, әскер тобы, майдан немесе округ, флот немесе флотилия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Кімнің бұйрығы, бұйрық нөмірі мен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Жауынгерлікіс-қимылдарға, терроризмге қарсы операцияға, төтенше жағдайды және олардың салдарын жоюға, бітімгершілік операцияға, төтенше жағдай режимін қамтамасыз етуге қатысу, жеңілдік шартында зейнетақыға еңбек сіңірген жылдарын есептеуге құқық беретін климаттық жағдайы күрделі жерде әскери қызмет өткеру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уақыттан бастап (жылы, күні, 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уақытқа дейін (жылы, күні)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Соғыста жаралану, контузияалу, күю және улану және олардың сипаты. Қайда және қашан алғаны.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Қазақстан Республикасының, ТМД елдерінің немесе шет мемлекетінің қандай мемлекеттік, ведомстволық наградасымен наградталды (сондай-ақ құрмет және басқа да атақтың берілгені туралы көрсетіледі)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Орден мен медаль атауы және қандай құрметті атақ берілді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үшін наградталды (жауынгерлік ерекше көзге түскені, еңбек сіңірген жылдары үшін). Құрметті атақ не үшін берілді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Наградтау туралы Жарлық, құрметті атақ беру туралы қаулы күні. Бұйрықпен наградтау кезінде – кімнің бұйрығы, оның нөмірі мен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Шетелде іссапарда болуы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қандай мақсатпен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уақыттан бастап (жылы, күні, 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уақытқа дейін (жылы, күні, айы)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Қандай сайлау органына сайланған немесе сайланды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Тұтқында болды ма, қандай жағдайда болды, қашан және қайда тұтқынға алынды және тұтқыннан босатылды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Әкесі мен шешесінің тегі, аты, әкесінің аты (болса), жеке сәйкестендіру нөмірі, тұрғылықты жері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Отбасы жағдайы (бойдақ, үйленген, жесір (тұл), ажырасқан), жұбайының (зайыбының), балаларының тегі, аты, әкесінің аты (болса), туған күні, жеке сәйкестендіру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Отбасының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Жақын туысының (асырап алушы, асырап алынған, ата-анасы бір және ата-анасы бөлек ағалы-іні және апалы-сіңлі (аға-қарындас), атасы, әжесі, немерелері) тегі, аты, әкесінің аты (болса), туған күні, жеке сәйкестендіру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Запаста болған уақытта жиыннан өткені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 уақыттан бастап (жылы, күні, 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уақытқа дейін (жылы, күні, 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лауазым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әскери бөлім (мекеме), құрама жанында, қандай округте, флотта немесе флотилияда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Кімнің бұйрығы немесе өкімі, оның нөмірі мен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1" w:id="219"/>
    <w:p>
      <w:pPr>
        <w:spacing w:after="0"/>
        <w:ind w:left="0"/>
        <w:jc w:val="both"/>
      </w:pPr>
      <w:r>
        <w:rPr>
          <w:rFonts w:ascii="Times New Roman"/>
          <w:b w:val="false"/>
          <w:i w:val="false"/>
          <w:color w:val="000000"/>
          <w:sz w:val="28"/>
        </w:rPr>
        <w:t>
      Қызметтік тізім 20 ___ ж. "__" ________________ жасалды</w:t>
      </w:r>
    </w:p>
    <w:bookmarkEnd w:id="219"/>
    <w:bookmarkStart w:name="z232" w:id="220"/>
    <w:p>
      <w:pPr>
        <w:spacing w:after="0"/>
        <w:ind w:left="0"/>
        <w:jc w:val="both"/>
      </w:pPr>
      <w:r>
        <w:rPr>
          <w:rFonts w:ascii="Times New Roman"/>
          <w:b w:val="false"/>
          <w:i w:val="false"/>
          <w:color w:val="000000"/>
          <w:sz w:val="28"/>
        </w:rPr>
        <w:t>
      _____________________________________________________________</w:t>
      </w:r>
    </w:p>
    <w:bookmarkEnd w:id="220"/>
    <w:bookmarkStart w:name="z233" w:id="221"/>
    <w:p>
      <w:pPr>
        <w:spacing w:after="0"/>
        <w:ind w:left="0"/>
        <w:jc w:val="both"/>
      </w:pPr>
      <w:r>
        <w:rPr>
          <w:rFonts w:ascii="Times New Roman"/>
          <w:b w:val="false"/>
          <w:i w:val="false"/>
          <w:color w:val="000000"/>
          <w:sz w:val="28"/>
        </w:rPr>
        <w:t>
      әскери бөлім (мекеме) атауы)</w:t>
      </w:r>
    </w:p>
    <w:bookmarkEnd w:id="221"/>
    <w:bookmarkStart w:name="z234" w:id="222"/>
    <w:p>
      <w:pPr>
        <w:spacing w:after="0"/>
        <w:ind w:left="0"/>
        <w:jc w:val="both"/>
      </w:pPr>
      <w:r>
        <w:rPr>
          <w:rFonts w:ascii="Times New Roman"/>
          <w:b w:val="false"/>
          <w:i w:val="false"/>
          <w:color w:val="000000"/>
          <w:sz w:val="28"/>
        </w:rPr>
        <w:t>
      командирі (бастығы) ___________________________________________</w:t>
      </w:r>
    </w:p>
    <w:bookmarkEnd w:id="222"/>
    <w:bookmarkStart w:name="z235" w:id="223"/>
    <w:p>
      <w:pPr>
        <w:spacing w:after="0"/>
        <w:ind w:left="0"/>
        <w:jc w:val="both"/>
      </w:pPr>
      <w:r>
        <w:rPr>
          <w:rFonts w:ascii="Times New Roman"/>
          <w:b w:val="false"/>
          <w:i w:val="false"/>
          <w:color w:val="000000"/>
          <w:sz w:val="28"/>
        </w:rPr>
        <w:t>
      (әскери атағы, қолы, тегі мен инициалдары)</w:t>
      </w:r>
    </w:p>
    <w:bookmarkEnd w:id="223"/>
    <w:bookmarkStart w:name="z236" w:id="224"/>
    <w:p>
      <w:pPr>
        <w:spacing w:after="0"/>
        <w:ind w:left="0"/>
        <w:jc w:val="both"/>
      </w:pPr>
      <w:r>
        <w:rPr>
          <w:rFonts w:ascii="Times New Roman"/>
          <w:b w:val="false"/>
          <w:i w:val="false"/>
          <w:color w:val="000000"/>
          <w:sz w:val="28"/>
        </w:rPr>
        <w:t>
      Мөр орны</w:t>
      </w:r>
    </w:p>
    <w:bookmarkEnd w:id="224"/>
    <w:bookmarkStart w:name="z237" w:id="225"/>
    <w:p>
      <w:pPr>
        <w:spacing w:after="0"/>
        <w:ind w:left="0"/>
        <w:jc w:val="both"/>
      </w:pPr>
      <w:r>
        <w:rPr>
          <w:rFonts w:ascii="Times New Roman"/>
          <w:b w:val="false"/>
          <w:i w:val="false"/>
          <w:color w:val="000000"/>
          <w:sz w:val="28"/>
        </w:rPr>
        <w:t>
      Жазылған мәліметтердің дұрыс болуын растаған офицердің (әскери қызметшінің)</w:t>
      </w:r>
    </w:p>
    <w:bookmarkEnd w:id="225"/>
    <w:bookmarkStart w:name="z238" w:id="226"/>
    <w:p>
      <w:pPr>
        <w:spacing w:after="0"/>
        <w:ind w:left="0"/>
        <w:jc w:val="both"/>
      </w:pPr>
      <w:r>
        <w:rPr>
          <w:rFonts w:ascii="Times New Roman"/>
          <w:b w:val="false"/>
          <w:i w:val="false"/>
          <w:color w:val="000000"/>
          <w:sz w:val="28"/>
        </w:rPr>
        <w:t>
      қолы</w:t>
      </w:r>
    </w:p>
    <w:bookmarkEnd w:id="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 "___" 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 "___" 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 "___" 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 "___" 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 "___" 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 "___" 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 "___" 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 "___" _____________</w:t>
            </w:r>
          </w:p>
        </w:tc>
      </w:tr>
    </w:tbl>
    <w:bookmarkStart w:name="z239" w:id="227"/>
    <w:p>
      <w:pPr>
        <w:spacing w:after="0"/>
        <w:ind w:left="0"/>
        <w:jc w:val="both"/>
      </w:pPr>
      <w:r>
        <w:rPr>
          <w:rFonts w:ascii="Times New Roman"/>
          <w:b w:val="false"/>
          <w:i w:val="false"/>
          <w:color w:val="000000"/>
          <w:sz w:val="28"/>
        </w:rPr>
        <w:t xml:space="preserve">
      Ескертпе: құпиялылық белгісі немесе шектеу белгісі оның мазмұны негізінде құпияландыруға жататын мәліметтердің ведомстволық тізіміне және таратылуы шектелген мәліметтер тізбесіне сәйкес беріледі. </w:t>
      </w:r>
    </w:p>
    <w:bookmarkEnd w:id="2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Қарулы</w:t>
            </w:r>
            <w:r>
              <w:br/>
            </w:r>
            <w:r>
              <w:rPr>
                <w:rFonts w:ascii="Times New Roman"/>
                <w:b w:val="false"/>
                <w:i w:val="false"/>
                <w:color w:val="000000"/>
                <w:sz w:val="20"/>
              </w:rPr>
              <w:t>Күштері әскери қызметшілерінің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істерін ресімдеу, есепке</w:t>
            </w:r>
            <w:r>
              <w:br/>
            </w:r>
            <w:r>
              <w:rPr>
                <w:rFonts w:ascii="Times New Roman"/>
                <w:b w:val="false"/>
                <w:i w:val="false"/>
                <w:color w:val="000000"/>
                <w:sz w:val="20"/>
              </w:rPr>
              <w:t>алуды жүргізу және сақтау</w:t>
            </w:r>
            <w:r>
              <w:br/>
            </w:r>
            <w:r>
              <w:rPr>
                <w:rFonts w:ascii="Times New Roman"/>
                <w:b w:val="false"/>
                <w:i w:val="false"/>
                <w:color w:val="000000"/>
                <w:sz w:val="20"/>
              </w:rPr>
              <w:t>қағидаларына  3-қосымша</w:t>
            </w:r>
            <w:r>
              <w:br/>
            </w:r>
            <w:r>
              <w:rPr>
                <w:rFonts w:ascii="Times New Roman"/>
                <w:b w:val="false"/>
                <w:i w:val="false"/>
                <w:color w:val="000000"/>
                <w:sz w:val="20"/>
              </w:rPr>
              <w:t>Нысан</w:t>
            </w:r>
          </w:p>
        </w:tc>
      </w:tr>
    </w:tbl>
    <w:bookmarkStart w:name="z242" w:id="228"/>
    <w:p>
      <w:pPr>
        <w:spacing w:after="0"/>
        <w:ind w:left="0"/>
        <w:jc w:val="left"/>
      </w:pPr>
      <w:r>
        <w:rPr>
          <w:rFonts w:ascii="Times New Roman"/>
          <w:b/>
          <w:i w:val="false"/>
          <w:color w:val="000000"/>
        </w:rPr>
        <w:t xml:space="preserve"> Ұшу жұмысын есепке алу парағы</w:t>
      </w:r>
    </w:p>
    <w:bookmarkEnd w:id="228"/>
    <w:bookmarkStart w:name="z243" w:id="229"/>
    <w:p>
      <w:pPr>
        <w:spacing w:after="0"/>
        <w:ind w:left="0"/>
        <w:jc w:val="left"/>
      </w:pPr>
      <w:r>
        <w:rPr>
          <w:rFonts w:ascii="Times New Roman"/>
          <w:b/>
          <w:i w:val="false"/>
          <w:color w:val="000000"/>
        </w:rPr>
        <w:t xml:space="preserve"> _______________________________________________________________</w:t>
      </w:r>
    </w:p>
    <w:bookmarkEnd w:id="229"/>
    <w:bookmarkStart w:name="z244" w:id="230"/>
    <w:p>
      <w:pPr>
        <w:spacing w:after="0"/>
        <w:ind w:left="0"/>
        <w:jc w:val="left"/>
      </w:pPr>
      <w:r>
        <w:rPr>
          <w:rFonts w:ascii="Times New Roman"/>
          <w:b/>
          <w:i w:val="false"/>
          <w:color w:val="000000"/>
        </w:rPr>
        <w:t xml:space="preserve"> (әскери атағы, тегі аты, әкесінің аты (болса), жеке нөмірі)</w:t>
      </w:r>
    </w:p>
    <w:bookmarkEnd w:id="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сағатының бір жылға белгіленген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жылдық ұшқан сағат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сағатын растау туралы кімнің бұйрығы, оның нөмірі мен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реактивті қозғалтқышы бар ұшақта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поршеньді қозғалтқышы бар ұшақта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реактивті қозғалтқышы бар ұшақта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поршеньді қозғалтқышы бар ұшақта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 w:id="231"/>
    <w:p>
      <w:pPr>
        <w:spacing w:after="0"/>
        <w:ind w:left="0"/>
        <w:jc w:val="both"/>
      </w:pPr>
      <w:r>
        <w:rPr>
          <w:rFonts w:ascii="Times New Roman"/>
          <w:b w:val="false"/>
          <w:i w:val="false"/>
          <w:color w:val="000000"/>
          <w:sz w:val="28"/>
        </w:rPr>
        <w:t>
      Ұшу жұмысындағы үзіліс, жаңа авиациялық техниканы қайта оқу, авиацияның басқа түріне ауысу, әскери бөлімнің (мекеменің) таратылуына байланысты ұшуды тоқтату туралы мәліметтер</w:t>
      </w:r>
    </w:p>
    <w:bookmarkEnd w:id="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түрде күнін көрсетумен ұшу жұмысын (кезеңін) тоқтату немесе ұшу жұмысынан шеттету, ұшақтың басқа түрінеауысу, әскери бөлімнің (мекеменің) таратылуына байланысты ұшуды тоқтату жазбасының қысқаша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негізінде жазба жүргізілген құжат атауы, нөмірі мен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6" w:id="232"/>
    <w:p>
      <w:pPr>
        <w:spacing w:after="0"/>
        <w:ind w:left="0"/>
        <w:jc w:val="both"/>
      </w:pPr>
      <w:r>
        <w:rPr>
          <w:rFonts w:ascii="Times New Roman"/>
          <w:b w:val="false"/>
          <w:i w:val="false"/>
          <w:color w:val="000000"/>
          <w:sz w:val="28"/>
        </w:rPr>
        <w:t>
      Ескертпе: әскери бөлімнің (мекеменің) тек шартты атауы бойынша жүргізіледі.</w:t>
      </w:r>
    </w:p>
    <w:bookmarkEnd w:id="2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Қарулы</w:t>
            </w:r>
            <w:r>
              <w:br/>
            </w:r>
            <w:r>
              <w:rPr>
                <w:rFonts w:ascii="Times New Roman"/>
                <w:b w:val="false"/>
                <w:i w:val="false"/>
                <w:color w:val="000000"/>
                <w:sz w:val="20"/>
              </w:rPr>
              <w:t>Күштері әскери қызметшілерінің</w:t>
            </w:r>
            <w:r>
              <w:br/>
            </w:r>
            <w:r>
              <w:rPr>
                <w:rFonts w:ascii="Times New Roman"/>
                <w:b w:val="false"/>
                <w:i w:val="false"/>
                <w:color w:val="000000"/>
                <w:sz w:val="20"/>
              </w:rPr>
              <w:t>жеке істерін ресімдеу, есепке</w:t>
            </w:r>
            <w:r>
              <w:br/>
            </w:r>
            <w:r>
              <w:rPr>
                <w:rFonts w:ascii="Times New Roman"/>
                <w:b w:val="false"/>
                <w:i w:val="false"/>
                <w:color w:val="000000"/>
                <w:sz w:val="20"/>
              </w:rPr>
              <w:t>алуды жүргізу және сақтау</w:t>
            </w:r>
            <w:r>
              <w:br/>
            </w:r>
            <w:r>
              <w:rPr>
                <w:rFonts w:ascii="Times New Roman"/>
                <w:b w:val="false"/>
                <w:i w:val="false"/>
                <w:color w:val="000000"/>
                <w:sz w:val="20"/>
              </w:rPr>
              <w:t xml:space="preserve">қағидаларына  4-қосымша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9" w:id="233"/>
    <w:p>
      <w:pPr>
        <w:spacing w:after="0"/>
        <w:ind w:left="0"/>
        <w:jc w:val="left"/>
      </w:pPr>
      <w:r>
        <w:rPr>
          <w:rFonts w:ascii="Times New Roman"/>
          <w:b/>
          <w:i w:val="false"/>
          <w:color w:val="000000"/>
        </w:rPr>
        <w:t xml:space="preserve"> Жүзу өтілін есепке алу парағы</w:t>
      </w:r>
    </w:p>
    <w:bookmarkEnd w:id="233"/>
    <w:bookmarkStart w:name="z250" w:id="234"/>
    <w:p>
      <w:pPr>
        <w:spacing w:after="0"/>
        <w:ind w:left="0"/>
        <w:jc w:val="left"/>
      </w:pPr>
      <w:r>
        <w:rPr>
          <w:rFonts w:ascii="Times New Roman"/>
          <w:b/>
          <w:i w:val="false"/>
          <w:color w:val="000000"/>
        </w:rPr>
        <w:t xml:space="preserve"> _______________________________________________________________</w:t>
      </w:r>
    </w:p>
    <w:bookmarkEnd w:id="234"/>
    <w:bookmarkStart w:name="z251" w:id="235"/>
    <w:p>
      <w:pPr>
        <w:spacing w:after="0"/>
        <w:ind w:left="0"/>
        <w:jc w:val="left"/>
      </w:pPr>
      <w:r>
        <w:rPr>
          <w:rFonts w:ascii="Times New Roman"/>
          <w:b/>
          <w:i w:val="false"/>
          <w:color w:val="000000"/>
        </w:rPr>
        <w:t xml:space="preserve"> (әскери атағы, тегі аты, әкесінің аты (болса), жеке нөмірі)</w:t>
      </w:r>
    </w:p>
    <w:bookmarkEnd w:id="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корабльде (атауы), қандай құрама және флот құрамында жүзді, қандай лауазымда немесе кім болып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Корабльде қай жылы, қай уақыттан қай уақытқа дейін болды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Жүзіп өткен миль саны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күнінің саны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өтілін жариялау туралы кімнің бұйрығы, оның нөмірі мен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Корабль қай уақыттан қай уақытқа дейін сапта болды (жылы, күні, 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236"/>
          <w:p>
            <w:pPr>
              <w:spacing w:after="20"/>
              <w:ind w:left="20"/>
              <w:jc w:val="both"/>
            </w:pPr>
            <w:r>
              <w:rPr>
                <w:rFonts w:ascii="Times New Roman"/>
                <w:b w:val="false"/>
                <w:i w:val="false"/>
                <w:color w:val="000000"/>
                <w:sz w:val="20"/>
              </w:rPr>
              <w:t>
Корабль қай уақыттан бастап және қай уақытқа дейін жауынгерлік тралдауда болды</w:t>
            </w:r>
          </w:p>
          <w:bookmarkEnd w:id="236"/>
          <w:p>
            <w:pPr>
              <w:spacing w:after="20"/>
              <w:ind w:left="20"/>
              <w:jc w:val="both"/>
            </w:pPr>
            <w:r>
              <w:rPr>
                <w:rFonts w:ascii="Times New Roman"/>
                <w:b w:val="false"/>
                <w:i w:val="false"/>
                <w:color w:val="000000"/>
                <w:sz w:val="20"/>
              </w:rPr>
              <w:t>
(жылы, күні, айы)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3" w:id="237"/>
    <w:p>
      <w:pPr>
        <w:spacing w:after="0"/>
        <w:ind w:left="0"/>
        <w:jc w:val="both"/>
      </w:pPr>
      <w:r>
        <w:rPr>
          <w:rFonts w:ascii="Times New Roman"/>
          <w:b w:val="false"/>
          <w:i w:val="false"/>
          <w:color w:val="000000"/>
          <w:sz w:val="28"/>
        </w:rPr>
        <w:t>
      Ескертпе: әскери бөлімнің (мекеменің) тек шартты атауы бойынша жүргізіледі.</w:t>
      </w:r>
    </w:p>
    <w:bookmarkEnd w:id="2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Қарулы</w:t>
            </w:r>
            <w:r>
              <w:br/>
            </w:r>
            <w:r>
              <w:rPr>
                <w:rFonts w:ascii="Times New Roman"/>
                <w:b w:val="false"/>
                <w:i w:val="false"/>
                <w:color w:val="000000"/>
                <w:sz w:val="20"/>
              </w:rPr>
              <w:t>Күштері әскери қызметшілерінің</w:t>
            </w:r>
            <w:r>
              <w:br/>
            </w:r>
            <w:r>
              <w:rPr>
                <w:rFonts w:ascii="Times New Roman"/>
                <w:b w:val="false"/>
                <w:i w:val="false"/>
                <w:color w:val="000000"/>
                <w:sz w:val="20"/>
              </w:rPr>
              <w:t>жеке істерін ресімдеу, есепке</w:t>
            </w:r>
            <w:r>
              <w:br/>
            </w:r>
            <w:r>
              <w:rPr>
                <w:rFonts w:ascii="Times New Roman"/>
                <w:b w:val="false"/>
                <w:i w:val="false"/>
                <w:color w:val="000000"/>
                <w:sz w:val="20"/>
              </w:rPr>
              <w:t>алуды жүргізу және сақтау</w:t>
            </w:r>
            <w:r>
              <w:br/>
            </w:r>
            <w:r>
              <w:rPr>
                <w:rFonts w:ascii="Times New Roman"/>
                <w:b w:val="false"/>
                <w:i w:val="false"/>
                <w:color w:val="000000"/>
                <w:sz w:val="20"/>
              </w:rPr>
              <w:t>қағидаларына  5-қосымша</w:t>
            </w:r>
            <w:r>
              <w:br/>
            </w:r>
            <w:r>
              <w:rPr>
                <w:rFonts w:ascii="Times New Roman"/>
                <w:b w:val="false"/>
                <w:i w:val="false"/>
                <w:color w:val="000000"/>
                <w:sz w:val="20"/>
              </w:rPr>
              <w:t>Нысан</w:t>
            </w:r>
          </w:p>
        </w:tc>
      </w:tr>
    </w:tbl>
    <w:bookmarkStart w:name="z255" w:id="238"/>
    <w:p>
      <w:pPr>
        <w:spacing w:after="0"/>
        <w:ind w:left="0"/>
        <w:jc w:val="left"/>
      </w:pPr>
      <w:r>
        <w:rPr>
          <w:rFonts w:ascii="Times New Roman"/>
          <w:b/>
          <w:i w:val="false"/>
          <w:color w:val="000000"/>
        </w:rPr>
        <w:t xml:space="preserve"> Парашютпен секірулерді орындауды есепке алу парағы </w:t>
      </w:r>
    </w:p>
    <w:bookmarkEnd w:id="238"/>
    <w:bookmarkStart w:name="z256" w:id="239"/>
    <w:p>
      <w:pPr>
        <w:spacing w:after="0"/>
        <w:ind w:left="0"/>
        <w:jc w:val="left"/>
      </w:pPr>
      <w:r>
        <w:rPr>
          <w:rFonts w:ascii="Times New Roman"/>
          <w:b/>
          <w:i w:val="false"/>
          <w:color w:val="000000"/>
        </w:rPr>
        <w:t xml:space="preserve"> _______________________________________________________________</w:t>
      </w:r>
    </w:p>
    <w:bookmarkEnd w:id="239"/>
    <w:bookmarkStart w:name="z257" w:id="240"/>
    <w:p>
      <w:pPr>
        <w:spacing w:after="0"/>
        <w:ind w:left="0"/>
        <w:jc w:val="left"/>
      </w:pPr>
      <w:r>
        <w:rPr>
          <w:rFonts w:ascii="Times New Roman"/>
          <w:b/>
          <w:i w:val="false"/>
          <w:color w:val="000000"/>
        </w:rPr>
        <w:t xml:space="preserve"> (әскери атағы, тегі аты, әкесінің аты (болса), жеке нөмірі)</w:t>
      </w:r>
    </w:p>
    <w:bookmarkEnd w:id="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Секірген жылдары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 жасалған парашютпен секіру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Жеңілдікпен есептегенде (бір күнтізбелік ай бір жарым болып) еңбек сіңірген жылы қандай кезеңге есептеледі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секіруді растайтын бұйрық (кімнің бұйрығы, оның нөмірі мен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Қарулы</w:t>
            </w:r>
            <w:r>
              <w:br/>
            </w:r>
            <w:r>
              <w:rPr>
                <w:rFonts w:ascii="Times New Roman"/>
                <w:b w:val="false"/>
                <w:i w:val="false"/>
                <w:color w:val="000000"/>
                <w:sz w:val="20"/>
              </w:rPr>
              <w:t>Күштері әскери қызметшілерінің</w:t>
            </w:r>
            <w:r>
              <w:br/>
            </w:r>
            <w:r>
              <w:rPr>
                <w:rFonts w:ascii="Times New Roman"/>
                <w:b w:val="false"/>
                <w:i w:val="false"/>
                <w:color w:val="000000"/>
                <w:sz w:val="20"/>
              </w:rPr>
              <w:t>жеке істерін ресімдеу, есепке</w:t>
            </w:r>
            <w:r>
              <w:br/>
            </w:r>
            <w:r>
              <w:rPr>
                <w:rFonts w:ascii="Times New Roman"/>
                <w:b w:val="false"/>
                <w:i w:val="false"/>
                <w:color w:val="000000"/>
                <w:sz w:val="20"/>
              </w:rPr>
              <w:t>алуды жүргізу және сақтау</w:t>
            </w:r>
            <w:r>
              <w:br/>
            </w:r>
            <w:r>
              <w:rPr>
                <w:rFonts w:ascii="Times New Roman"/>
                <w:b w:val="false"/>
                <w:i w:val="false"/>
                <w:color w:val="000000"/>
                <w:sz w:val="20"/>
              </w:rPr>
              <w:t xml:space="preserve">қағидаларына 6-қосымша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0" w:id="241"/>
    <w:p>
      <w:pPr>
        <w:spacing w:after="0"/>
        <w:ind w:left="0"/>
        <w:jc w:val="left"/>
      </w:pPr>
      <w:r>
        <w:rPr>
          <w:rFonts w:ascii="Times New Roman"/>
          <w:b/>
          <w:i w:val="false"/>
          <w:color w:val="000000"/>
        </w:rPr>
        <w:t xml:space="preserve"> Сүңгуірдің суастындағы жұмысын есепке алу парағы</w:t>
      </w:r>
    </w:p>
    <w:bookmarkEnd w:id="241"/>
    <w:bookmarkStart w:name="z261" w:id="242"/>
    <w:p>
      <w:pPr>
        <w:spacing w:after="0"/>
        <w:ind w:left="0"/>
        <w:jc w:val="left"/>
      </w:pPr>
      <w:r>
        <w:rPr>
          <w:rFonts w:ascii="Times New Roman"/>
          <w:b/>
          <w:i w:val="false"/>
          <w:color w:val="000000"/>
        </w:rPr>
        <w:t xml:space="preserve"> _______________________________________________________________</w:t>
      </w:r>
    </w:p>
    <w:bookmarkEnd w:id="242"/>
    <w:bookmarkStart w:name="z262" w:id="243"/>
    <w:p>
      <w:pPr>
        <w:spacing w:after="0"/>
        <w:ind w:left="0"/>
        <w:jc w:val="left"/>
      </w:pPr>
      <w:r>
        <w:rPr>
          <w:rFonts w:ascii="Times New Roman"/>
          <w:b/>
          <w:i w:val="false"/>
          <w:color w:val="000000"/>
        </w:rPr>
        <w:t xml:space="preserve"> (әскери атағы, тегі аты, әкесінің аты (болса), жеке нөмірі)</w:t>
      </w:r>
    </w:p>
    <w:bookmarkEnd w:id="2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астындағы жұмыстың белгіленген жылдық нормасы (сағат). Қай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 су астындағы жұмыстың нақты уақыты (сағат). Қай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астындағы нақты жұмыс уақытын растайтын бұйрық (кімнің бұйрығы, оның нөмірі мен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Қарулы</w:t>
            </w:r>
            <w:r>
              <w:br/>
            </w:r>
            <w:r>
              <w:rPr>
                <w:rFonts w:ascii="Times New Roman"/>
                <w:b w:val="false"/>
                <w:i w:val="false"/>
                <w:color w:val="000000"/>
                <w:sz w:val="20"/>
              </w:rPr>
              <w:t>Күштері әскери қызметшілерінің</w:t>
            </w:r>
            <w:r>
              <w:br/>
            </w:r>
            <w:r>
              <w:rPr>
                <w:rFonts w:ascii="Times New Roman"/>
                <w:b w:val="false"/>
                <w:i w:val="false"/>
                <w:color w:val="000000"/>
                <w:sz w:val="20"/>
              </w:rPr>
              <w:t>жеке істерін ресімдеу, есепке</w:t>
            </w:r>
            <w:r>
              <w:br/>
            </w:r>
            <w:r>
              <w:rPr>
                <w:rFonts w:ascii="Times New Roman"/>
                <w:b w:val="false"/>
                <w:i w:val="false"/>
                <w:color w:val="000000"/>
                <w:sz w:val="20"/>
              </w:rPr>
              <w:t>алуды жүргізу және сақтау</w:t>
            </w:r>
            <w:r>
              <w:br/>
            </w:r>
            <w:r>
              <w:rPr>
                <w:rFonts w:ascii="Times New Roman"/>
                <w:b w:val="false"/>
                <w:i w:val="false"/>
                <w:color w:val="000000"/>
                <w:sz w:val="20"/>
              </w:rPr>
              <w:t xml:space="preserve">қағидаларына 7-қосымша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5" w:id="244"/>
    <w:p>
      <w:pPr>
        <w:spacing w:after="0"/>
        <w:ind w:left="0"/>
        <w:jc w:val="left"/>
      </w:pPr>
      <w:r>
        <w:rPr>
          <w:rFonts w:ascii="Times New Roman"/>
          <w:b/>
          <w:i w:val="false"/>
          <w:color w:val="000000"/>
        </w:rPr>
        <w:t xml:space="preserve"> Жерасты құрылысында жауынгерлік кезекшілікті есепке алу парағы</w:t>
      </w:r>
    </w:p>
    <w:bookmarkEnd w:id="244"/>
    <w:bookmarkStart w:name="z266" w:id="245"/>
    <w:p>
      <w:pPr>
        <w:spacing w:after="0"/>
        <w:ind w:left="0"/>
        <w:jc w:val="left"/>
      </w:pPr>
      <w:r>
        <w:rPr>
          <w:rFonts w:ascii="Times New Roman"/>
          <w:b/>
          <w:i w:val="false"/>
          <w:color w:val="000000"/>
        </w:rPr>
        <w:t xml:space="preserve"> ___________________________________________________________</w:t>
      </w:r>
    </w:p>
    <w:bookmarkEnd w:id="245"/>
    <w:bookmarkStart w:name="z267" w:id="246"/>
    <w:p>
      <w:pPr>
        <w:spacing w:after="0"/>
        <w:ind w:left="0"/>
        <w:jc w:val="left"/>
      </w:pPr>
      <w:r>
        <w:rPr>
          <w:rFonts w:ascii="Times New Roman"/>
          <w:b/>
          <w:i w:val="false"/>
          <w:color w:val="000000"/>
        </w:rPr>
        <w:t xml:space="preserve"> (әскери атағы, тегі аты, әкесінің аты (болса), жеке нөмірі)</w:t>
      </w:r>
    </w:p>
    <w:bookmarkEnd w:id="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ішіндегі кезекшілік күн саны. Ауыруына, жаңа техникаға қайта оқып-үйретілуіне, әскери бөлімнің (мекеменің) таратылуына байланысты үзіліс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Кезекшілік күн санын растау туралы кімнің бұйрығы немесе кезекшіліктегі үзіліс туралы құжат атауы, оның нөмірі мен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Қарулы</w:t>
            </w:r>
            <w:r>
              <w:br/>
            </w:r>
            <w:r>
              <w:rPr>
                <w:rFonts w:ascii="Times New Roman"/>
                <w:b w:val="false"/>
                <w:i w:val="false"/>
                <w:color w:val="000000"/>
                <w:sz w:val="20"/>
              </w:rPr>
              <w:t>Күштері әскери қызметшілерінің</w:t>
            </w:r>
            <w:r>
              <w:br/>
            </w:r>
            <w:r>
              <w:rPr>
                <w:rFonts w:ascii="Times New Roman"/>
                <w:b w:val="false"/>
                <w:i w:val="false"/>
                <w:color w:val="000000"/>
                <w:sz w:val="20"/>
              </w:rPr>
              <w:t>жеке істерін ресімдеу, есепке</w:t>
            </w:r>
            <w:r>
              <w:br/>
            </w:r>
            <w:r>
              <w:rPr>
                <w:rFonts w:ascii="Times New Roman"/>
                <w:b w:val="false"/>
                <w:i w:val="false"/>
                <w:color w:val="000000"/>
                <w:sz w:val="20"/>
              </w:rPr>
              <w:t>алуды жүргізу және сақтау</w:t>
            </w:r>
            <w:r>
              <w:br/>
            </w:r>
            <w:r>
              <w:rPr>
                <w:rFonts w:ascii="Times New Roman"/>
                <w:b w:val="false"/>
                <w:i w:val="false"/>
                <w:color w:val="000000"/>
                <w:sz w:val="20"/>
              </w:rPr>
              <w:t>қағидаларына  8-қосымша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17700" cy="193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17700" cy="19304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247"/>
          <w:p>
            <w:pPr>
              <w:spacing w:after="20"/>
              <w:ind w:left="20"/>
              <w:jc w:val="both"/>
            </w:pPr>
            <w:r>
              <w:rPr>
                <w:rFonts w:ascii="Times New Roman"/>
                <w:b w:val="false"/>
                <w:i w:val="false"/>
                <w:color w:val="000000"/>
                <w:sz w:val="20"/>
              </w:rPr>
              <w:t>
АНЫҚТАМА______________________________________</w:t>
            </w:r>
          </w:p>
          <w:bookmarkEnd w:id="247"/>
          <w:p>
            <w:pPr>
              <w:spacing w:after="20"/>
              <w:ind w:left="20"/>
              <w:jc w:val="both"/>
            </w:pPr>
            <w:r>
              <w:rPr>
                <w:rFonts w:ascii="Times New Roman"/>
                <w:b w:val="false"/>
                <w:i w:val="false"/>
                <w:color w:val="000000"/>
                <w:sz w:val="20"/>
              </w:rPr>
              <w:t>
</w:t>
            </w:r>
            <w:r>
              <w:rPr>
                <w:rFonts w:ascii="Times New Roman"/>
                <w:b w:val="false"/>
                <w:i w:val="false"/>
                <w:color w:val="000000"/>
                <w:sz w:val="20"/>
              </w:rPr>
              <w:t>(әскери атағы, алған күні)_____________________________________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(болса)</w:t>
            </w:r>
          </w:p>
          <w:p>
            <w:pPr>
              <w:spacing w:after="20"/>
              <w:ind w:left="20"/>
              <w:jc w:val="both"/>
            </w:pPr>
            <w:r>
              <w:rPr>
                <w:rFonts w:ascii="Times New Roman"/>
                <w:b w:val="false"/>
                <w:i w:val="false"/>
                <w:color w:val="000000"/>
                <w:sz w:val="20"/>
              </w:rPr>
              <w:t>
Жеке нөмірі: _________________</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2" w:id="248"/>
    <w:p>
      <w:pPr>
        <w:spacing w:after="0"/>
        <w:ind w:left="0"/>
        <w:jc w:val="both"/>
      </w:pPr>
      <w:r>
        <w:rPr>
          <w:rFonts w:ascii="Times New Roman"/>
          <w:b w:val="false"/>
          <w:i w:val="false"/>
          <w:color w:val="000000"/>
          <w:sz w:val="28"/>
        </w:rPr>
        <w:t>
      Туған жылы, күні, айы және туған жері: ____________________________________</w:t>
      </w:r>
    </w:p>
    <w:bookmarkEnd w:id="248"/>
    <w:bookmarkStart w:name="z273" w:id="249"/>
    <w:p>
      <w:pPr>
        <w:spacing w:after="0"/>
        <w:ind w:left="0"/>
        <w:jc w:val="both"/>
      </w:pPr>
      <w:r>
        <w:rPr>
          <w:rFonts w:ascii="Times New Roman"/>
          <w:b w:val="false"/>
          <w:i w:val="false"/>
          <w:color w:val="000000"/>
          <w:sz w:val="28"/>
        </w:rPr>
        <w:t>
      ______________________________________________________________________</w:t>
      </w:r>
    </w:p>
    <w:bookmarkEnd w:id="249"/>
    <w:bookmarkStart w:name="z274" w:id="250"/>
    <w:p>
      <w:pPr>
        <w:spacing w:after="0"/>
        <w:ind w:left="0"/>
        <w:jc w:val="both"/>
      </w:pPr>
      <w:r>
        <w:rPr>
          <w:rFonts w:ascii="Times New Roman"/>
          <w:b w:val="false"/>
          <w:i w:val="false"/>
          <w:color w:val="000000"/>
          <w:sz w:val="28"/>
        </w:rPr>
        <w:t>
      Жеке сәйкестендіру нөмірі: ______________________________________________</w:t>
      </w:r>
    </w:p>
    <w:bookmarkEnd w:id="250"/>
    <w:bookmarkStart w:name="z275" w:id="251"/>
    <w:p>
      <w:pPr>
        <w:spacing w:after="0"/>
        <w:ind w:left="0"/>
        <w:jc w:val="both"/>
      </w:pPr>
      <w:r>
        <w:rPr>
          <w:rFonts w:ascii="Times New Roman"/>
          <w:b w:val="false"/>
          <w:i w:val="false"/>
          <w:color w:val="000000"/>
          <w:sz w:val="28"/>
        </w:rPr>
        <w:t>
      Ұлты: _________________________________________________________________</w:t>
      </w:r>
    </w:p>
    <w:bookmarkEnd w:id="251"/>
    <w:bookmarkStart w:name="z276" w:id="252"/>
    <w:p>
      <w:pPr>
        <w:spacing w:after="0"/>
        <w:ind w:left="0"/>
        <w:jc w:val="both"/>
      </w:pPr>
      <w:r>
        <w:rPr>
          <w:rFonts w:ascii="Times New Roman"/>
          <w:b w:val="false"/>
          <w:i w:val="false"/>
          <w:color w:val="000000"/>
          <w:sz w:val="28"/>
        </w:rPr>
        <w:t>
      Білімі (бітірген жылы):</w:t>
      </w:r>
    </w:p>
    <w:bookmarkEnd w:id="252"/>
    <w:bookmarkStart w:name="z277" w:id="253"/>
    <w:p>
      <w:pPr>
        <w:spacing w:after="0"/>
        <w:ind w:left="0"/>
        <w:jc w:val="both"/>
      </w:pPr>
      <w:r>
        <w:rPr>
          <w:rFonts w:ascii="Times New Roman"/>
          <w:b w:val="false"/>
          <w:i w:val="false"/>
          <w:color w:val="000000"/>
          <w:sz w:val="28"/>
        </w:rPr>
        <w:t>
      а) азаматтық: __________________________________________________________</w:t>
      </w:r>
    </w:p>
    <w:bookmarkEnd w:id="253"/>
    <w:bookmarkStart w:name="z278" w:id="254"/>
    <w:p>
      <w:pPr>
        <w:spacing w:after="0"/>
        <w:ind w:left="0"/>
        <w:jc w:val="both"/>
      </w:pPr>
      <w:r>
        <w:rPr>
          <w:rFonts w:ascii="Times New Roman"/>
          <w:b w:val="false"/>
          <w:i w:val="false"/>
          <w:color w:val="000000"/>
          <w:sz w:val="28"/>
        </w:rPr>
        <w:t>
      б) әскери: _____________________________________________________________</w:t>
      </w:r>
    </w:p>
    <w:bookmarkEnd w:id="254"/>
    <w:bookmarkStart w:name="z279" w:id="255"/>
    <w:p>
      <w:pPr>
        <w:spacing w:after="0"/>
        <w:ind w:left="0"/>
        <w:jc w:val="both"/>
      </w:pPr>
      <w:r>
        <w:rPr>
          <w:rFonts w:ascii="Times New Roman"/>
          <w:b w:val="false"/>
          <w:i w:val="false"/>
          <w:color w:val="000000"/>
          <w:sz w:val="28"/>
        </w:rPr>
        <w:t>
      Қандай мемлекеттік наградамен наградталды: _____________________________</w:t>
      </w:r>
    </w:p>
    <w:bookmarkEnd w:id="255"/>
    <w:bookmarkStart w:name="z280" w:id="256"/>
    <w:p>
      <w:pPr>
        <w:spacing w:after="0"/>
        <w:ind w:left="0"/>
        <w:jc w:val="both"/>
      </w:pPr>
      <w:r>
        <w:rPr>
          <w:rFonts w:ascii="Times New Roman"/>
          <w:b w:val="false"/>
          <w:i w:val="false"/>
          <w:color w:val="000000"/>
          <w:sz w:val="28"/>
        </w:rPr>
        <w:t>
      Жауынгерлік іс-қимылға қатысқаны: ______________________________________</w:t>
      </w:r>
    </w:p>
    <w:bookmarkEnd w:id="256"/>
    <w:bookmarkStart w:name="z281" w:id="257"/>
    <w:p>
      <w:pPr>
        <w:spacing w:after="0"/>
        <w:ind w:left="0"/>
        <w:jc w:val="both"/>
      </w:pPr>
      <w:r>
        <w:rPr>
          <w:rFonts w:ascii="Times New Roman"/>
          <w:b w:val="false"/>
          <w:i w:val="false"/>
          <w:color w:val="000000"/>
          <w:sz w:val="28"/>
        </w:rPr>
        <w:t>
      Ұзақ шетелдік іссапарда болуы:__________________________________________</w:t>
      </w:r>
    </w:p>
    <w:bookmarkEnd w:id="257"/>
    <w:bookmarkStart w:name="z282" w:id="258"/>
    <w:p>
      <w:pPr>
        <w:spacing w:after="0"/>
        <w:ind w:left="0"/>
        <w:jc w:val="both"/>
      </w:pPr>
      <w:r>
        <w:rPr>
          <w:rFonts w:ascii="Times New Roman"/>
          <w:b w:val="false"/>
          <w:i w:val="false"/>
          <w:color w:val="000000"/>
          <w:sz w:val="28"/>
        </w:rPr>
        <w:t>
      Отбасы жағдайы: ______________________________________________________</w:t>
      </w:r>
    </w:p>
    <w:bookmarkEnd w:id="258"/>
    <w:bookmarkStart w:name="z283" w:id="259"/>
    <w:p>
      <w:pPr>
        <w:spacing w:after="0"/>
        <w:ind w:left="0"/>
        <w:jc w:val="both"/>
      </w:pPr>
      <w:r>
        <w:rPr>
          <w:rFonts w:ascii="Times New Roman"/>
          <w:b w:val="false"/>
          <w:i w:val="false"/>
          <w:color w:val="000000"/>
          <w:sz w:val="28"/>
        </w:rPr>
        <w:t>
      Дербес еңбек қызметі және Қарулы Күштердегі әскери қызметі:</w:t>
      </w:r>
    </w:p>
    <w:bookmarkEnd w:id="2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уақыттан бастап (жылы мен 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уақытқа дейін (жылы мен 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немесе қызмет өткерген кәсіпорындағы, орындағы, әскери бөлімдегі (мекемедегі), құрамадағы лауазымы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4" w:id="260"/>
    <w:p>
      <w:pPr>
        <w:spacing w:after="0"/>
        <w:ind w:left="0"/>
        <w:jc w:val="both"/>
      </w:pPr>
      <w:r>
        <w:rPr>
          <w:rFonts w:ascii="Times New Roman"/>
          <w:b w:val="false"/>
          <w:i w:val="false"/>
          <w:color w:val="000000"/>
          <w:sz w:val="28"/>
        </w:rPr>
        <w:t>
      ________________________________________________ штабының бастығы</w:t>
      </w:r>
    </w:p>
    <w:bookmarkEnd w:id="260"/>
    <w:bookmarkStart w:name="z285" w:id="261"/>
    <w:p>
      <w:pPr>
        <w:spacing w:after="0"/>
        <w:ind w:left="0"/>
        <w:jc w:val="both"/>
      </w:pPr>
      <w:r>
        <w:rPr>
          <w:rFonts w:ascii="Times New Roman"/>
          <w:b w:val="false"/>
          <w:i w:val="false"/>
          <w:color w:val="000000"/>
          <w:sz w:val="28"/>
        </w:rPr>
        <w:t>
      (әскери бөлім (мекеме) атауы)</w:t>
      </w:r>
    </w:p>
    <w:bookmarkEnd w:id="261"/>
    <w:bookmarkStart w:name="z286" w:id="262"/>
    <w:p>
      <w:pPr>
        <w:spacing w:after="0"/>
        <w:ind w:left="0"/>
        <w:jc w:val="both"/>
      </w:pPr>
      <w:r>
        <w:rPr>
          <w:rFonts w:ascii="Times New Roman"/>
          <w:b w:val="false"/>
          <w:i w:val="false"/>
          <w:color w:val="000000"/>
          <w:sz w:val="28"/>
        </w:rPr>
        <w:t>
      ___________________________________________</w:t>
      </w:r>
    </w:p>
    <w:bookmarkEnd w:id="262"/>
    <w:bookmarkStart w:name="z287" w:id="263"/>
    <w:p>
      <w:pPr>
        <w:spacing w:after="0"/>
        <w:ind w:left="0"/>
        <w:jc w:val="both"/>
      </w:pPr>
      <w:r>
        <w:rPr>
          <w:rFonts w:ascii="Times New Roman"/>
          <w:b w:val="false"/>
          <w:i w:val="false"/>
          <w:color w:val="000000"/>
          <w:sz w:val="28"/>
        </w:rPr>
        <w:t>
      (әскери атағы, қолы, тегі мен инициалдары)</w:t>
      </w:r>
    </w:p>
    <w:bookmarkEnd w:id="263"/>
    <w:bookmarkStart w:name="z288" w:id="264"/>
    <w:p>
      <w:pPr>
        <w:spacing w:after="0"/>
        <w:ind w:left="0"/>
        <w:jc w:val="both"/>
      </w:pPr>
      <w:r>
        <w:rPr>
          <w:rFonts w:ascii="Times New Roman"/>
          <w:b w:val="false"/>
          <w:i w:val="false"/>
          <w:color w:val="000000"/>
          <w:sz w:val="28"/>
        </w:rPr>
        <w:t>
      20___ ж. "___" _____________</w:t>
      </w:r>
    </w:p>
    <w:bookmarkEnd w:id="264"/>
    <w:bookmarkStart w:name="z289" w:id="265"/>
    <w:p>
      <w:pPr>
        <w:spacing w:after="0"/>
        <w:ind w:left="0"/>
        <w:jc w:val="both"/>
      </w:pPr>
      <w:r>
        <w:rPr>
          <w:rFonts w:ascii="Times New Roman"/>
          <w:b w:val="false"/>
          <w:i w:val="false"/>
          <w:color w:val="000000"/>
          <w:sz w:val="28"/>
        </w:rPr>
        <w:t>
      Ескертпе: әскери бөлімнің (мекеменің) тек шартты атауы бойынша жүргізіледі.</w:t>
      </w:r>
    </w:p>
    <w:bookmarkEnd w:id="2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Қарулы</w:t>
            </w:r>
            <w:r>
              <w:br/>
            </w:r>
            <w:r>
              <w:rPr>
                <w:rFonts w:ascii="Times New Roman"/>
                <w:b w:val="false"/>
                <w:i w:val="false"/>
                <w:color w:val="000000"/>
                <w:sz w:val="20"/>
              </w:rPr>
              <w:t>Күштері әскери қызметшілерінің</w:t>
            </w:r>
            <w:r>
              <w:br/>
            </w:r>
            <w:r>
              <w:rPr>
                <w:rFonts w:ascii="Times New Roman"/>
                <w:b w:val="false"/>
                <w:i w:val="false"/>
                <w:color w:val="000000"/>
                <w:sz w:val="20"/>
              </w:rPr>
              <w:t>жеке істерін ресімдеу, есепке</w:t>
            </w:r>
            <w:r>
              <w:br/>
            </w:r>
            <w:r>
              <w:rPr>
                <w:rFonts w:ascii="Times New Roman"/>
                <w:b w:val="false"/>
                <w:i w:val="false"/>
                <w:color w:val="000000"/>
                <w:sz w:val="20"/>
              </w:rPr>
              <w:t>алуды жүргізу және сақтау</w:t>
            </w:r>
            <w:r>
              <w:br/>
            </w:r>
            <w:r>
              <w:rPr>
                <w:rFonts w:ascii="Times New Roman"/>
                <w:b w:val="false"/>
                <w:i w:val="false"/>
                <w:color w:val="000000"/>
                <w:sz w:val="20"/>
              </w:rPr>
              <w:t xml:space="preserve">қағидаларына 9-қосымша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92" w:id="266"/>
    <w:p>
      <w:pPr>
        <w:spacing w:after="0"/>
        <w:ind w:left="0"/>
        <w:jc w:val="left"/>
      </w:pPr>
      <w:r>
        <w:rPr>
          <w:rFonts w:ascii="Times New Roman"/>
          <w:b/>
          <w:i w:val="false"/>
          <w:color w:val="000000"/>
        </w:rPr>
        <w:t xml:space="preserve"> Әскери қызметшінің қызмет өткерген жерінен анықтама</w:t>
      </w:r>
    </w:p>
    <w:bookmarkEnd w:id="266"/>
    <w:bookmarkStart w:name="z293" w:id="267"/>
    <w:p>
      <w:pPr>
        <w:spacing w:after="0"/>
        <w:ind w:left="0"/>
        <w:jc w:val="both"/>
      </w:pPr>
      <w:r>
        <w:rPr>
          <w:rFonts w:ascii="Times New Roman"/>
          <w:b w:val="false"/>
          <w:i w:val="false"/>
          <w:color w:val="000000"/>
          <w:sz w:val="28"/>
        </w:rPr>
        <w:t>
      _______________________________________________________________,</w:t>
      </w:r>
    </w:p>
    <w:bookmarkEnd w:id="267"/>
    <w:bookmarkStart w:name="z294" w:id="268"/>
    <w:p>
      <w:pPr>
        <w:spacing w:after="0"/>
        <w:ind w:left="0"/>
        <w:jc w:val="both"/>
      </w:pPr>
      <w:r>
        <w:rPr>
          <w:rFonts w:ascii="Times New Roman"/>
          <w:b w:val="false"/>
          <w:i w:val="false"/>
          <w:color w:val="000000"/>
          <w:sz w:val="28"/>
        </w:rPr>
        <w:t>
      оның  (әскери атағы, тегі аты, әкесінің аты (болса)</w:t>
      </w:r>
    </w:p>
    <w:bookmarkEnd w:id="268"/>
    <w:bookmarkStart w:name="z295" w:id="269"/>
    <w:p>
      <w:pPr>
        <w:spacing w:after="0"/>
        <w:ind w:left="0"/>
        <w:jc w:val="both"/>
      </w:pPr>
      <w:r>
        <w:rPr>
          <w:rFonts w:ascii="Times New Roman"/>
          <w:b w:val="false"/>
          <w:i w:val="false"/>
          <w:color w:val="000000"/>
          <w:sz w:val="28"/>
        </w:rPr>
        <w:t>
      __________________________________ әскери қызмет өткеретінін растайды.</w:t>
      </w:r>
    </w:p>
    <w:bookmarkEnd w:id="269"/>
    <w:bookmarkStart w:name="z296" w:id="270"/>
    <w:p>
      <w:pPr>
        <w:spacing w:after="0"/>
        <w:ind w:left="0"/>
        <w:jc w:val="both"/>
      </w:pPr>
      <w:r>
        <w:rPr>
          <w:rFonts w:ascii="Times New Roman"/>
          <w:b w:val="false"/>
          <w:i w:val="false"/>
          <w:color w:val="000000"/>
          <w:sz w:val="28"/>
        </w:rPr>
        <w:t>
      (әскери бөлім (мекеме) атауы)</w:t>
      </w:r>
    </w:p>
    <w:bookmarkEnd w:id="270"/>
    <w:bookmarkStart w:name="z297" w:id="271"/>
    <w:p>
      <w:pPr>
        <w:spacing w:after="0"/>
        <w:ind w:left="0"/>
        <w:jc w:val="both"/>
      </w:pPr>
      <w:r>
        <w:rPr>
          <w:rFonts w:ascii="Times New Roman"/>
          <w:b w:val="false"/>
          <w:i w:val="false"/>
          <w:color w:val="000000"/>
          <w:sz w:val="28"/>
        </w:rPr>
        <w:t>
      ______________________________________________ ұсыну үшін берілді.</w:t>
      </w:r>
    </w:p>
    <w:bookmarkEnd w:id="271"/>
    <w:bookmarkStart w:name="z298" w:id="272"/>
    <w:p>
      <w:pPr>
        <w:spacing w:after="0"/>
        <w:ind w:left="0"/>
        <w:jc w:val="both"/>
      </w:pPr>
      <w:r>
        <w:rPr>
          <w:rFonts w:ascii="Times New Roman"/>
          <w:b w:val="false"/>
          <w:i w:val="false"/>
          <w:color w:val="000000"/>
          <w:sz w:val="28"/>
        </w:rPr>
        <w:t>
      (ұйым, мекеме атауы)</w:t>
      </w:r>
    </w:p>
    <w:bookmarkEnd w:id="272"/>
    <w:bookmarkStart w:name="z299" w:id="273"/>
    <w:p>
      <w:pPr>
        <w:spacing w:after="0"/>
        <w:ind w:left="0"/>
        <w:jc w:val="both"/>
      </w:pPr>
      <w:r>
        <w:rPr>
          <w:rFonts w:ascii="Times New Roman"/>
          <w:b w:val="false"/>
          <w:i w:val="false"/>
          <w:color w:val="000000"/>
          <w:sz w:val="28"/>
        </w:rPr>
        <w:t>
      __________________________________________________ командирі</w:t>
      </w:r>
    </w:p>
    <w:bookmarkEnd w:id="273"/>
    <w:bookmarkStart w:name="z300" w:id="274"/>
    <w:p>
      <w:pPr>
        <w:spacing w:after="0"/>
        <w:ind w:left="0"/>
        <w:jc w:val="both"/>
      </w:pPr>
      <w:r>
        <w:rPr>
          <w:rFonts w:ascii="Times New Roman"/>
          <w:b w:val="false"/>
          <w:i w:val="false"/>
          <w:color w:val="000000"/>
          <w:sz w:val="28"/>
        </w:rPr>
        <w:t>
      (бастығы)(әскери бөлім (мекеме) атауы)</w:t>
      </w:r>
    </w:p>
    <w:bookmarkEnd w:id="274"/>
    <w:bookmarkStart w:name="z301" w:id="275"/>
    <w:p>
      <w:pPr>
        <w:spacing w:after="0"/>
        <w:ind w:left="0"/>
        <w:jc w:val="both"/>
      </w:pPr>
      <w:r>
        <w:rPr>
          <w:rFonts w:ascii="Times New Roman"/>
          <w:b w:val="false"/>
          <w:i w:val="false"/>
          <w:color w:val="000000"/>
          <w:sz w:val="28"/>
        </w:rPr>
        <w:t>
      _________________________________________________________</w:t>
      </w:r>
    </w:p>
    <w:bookmarkEnd w:id="275"/>
    <w:bookmarkStart w:name="z302" w:id="276"/>
    <w:p>
      <w:pPr>
        <w:spacing w:after="0"/>
        <w:ind w:left="0"/>
        <w:jc w:val="both"/>
      </w:pPr>
      <w:r>
        <w:rPr>
          <w:rFonts w:ascii="Times New Roman"/>
          <w:b w:val="false"/>
          <w:i w:val="false"/>
          <w:color w:val="000000"/>
          <w:sz w:val="28"/>
        </w:rPr>
        <w:t>
      (әскери атағы, қолы, тегі мен инициалдары)</w:t>
      </w:r>
    </w:p>
    <w:bookmarkEnd w:id="276"/>
    <w:bookmarkStart w:name="z303" w:id="277"/>
    <w:p>
      <w:pPr>
        <w:spacing w:after="0"/>
        <w:ind w:left="0"/>
        <w:jc w:val="both"/>
      </w:pPr>
      <w:r>
        <w:rPr>
          <w:rFonts w:ascii="Times New Roman"/>
          <w:b w:val="false"/>
          <w:i w:val="false"/>
          <w:color w:val="000000"/>
          <w:sz w:val="28"/>
        </w:rPr>
        <w:t>
      Мөр орны</w:t>
      </w:r>
    </w:p>
    <w:bookmarkEnd w:id="2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Қарулы</w:t>
            </w:r>
            <w:r>
              <w:br/>
            </w:r>
            <w:r>
              <w:rPr>
                <w:rFonts w:ascii="Times New Roman"/>
                <w:b w:val="false"/>
                <w:i w:val="false"/>
                <w:color w:val="000000"/>
                <w:sz w:val="20"/>
              </w:rPr>
              <w:t>Күштері әскери қызметшілерінің</w:t>
            </w:r>
            <w:r>
              <w:br/>
            </w:r>
            <w:r>
              <w:rPr>
                <w:rFonts w:ascii="Times New Roman"/>
                <w:b w:val="false"/>
                <w:i w:val="false"/>
                <w:color w:val="000000"/>
                <w:sz w:val="20"/>
              </w:rPr>
              <w:t>жеке істерін ресімдеу, есепке</w:t>
            </w:r>
            <w:r>
              <w:br/>
            </w:r>
            <w:r>
              <w:rPr>
                <w:rFonts w:ascii="Times New Roman"/>
                <w:b w:val="false"/>
                <w:i w:val="false"/>
                <w:color w:val="000000"/>
                <w:sz w:val="20"/>
              </w:rPr>
              <w:t>алуды жүргізу және сақтау</w:t>
            </w:r>
            <w:r>
              <w:br/>
            </w:r>
            <w:r>
              <w:rPr>
                <w:rFonts w:ascii="Times New Roman"/>
                <w:b w:val="false"/>
                <w:i w:val="false"/>
                <w:color w:val="000000"/>
                <w:sz w:val="20"/>
              </w:rPr>
              <w:t xml:space="preserve">қағидаларына 10-қосымша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06" w:id="278"/>
    <w:p>
      <w:pPr>
        <w:spacing w:after="0"/>
        <w:ind w:left="0"/>
        <w:jc w:val="left"/>
      </w:pPr>
      <w:r>
        <w:rPr>
          <w:rFonts w:ascii="Times New Roman"/>
          <w:b/>
          <w:i w:val="false"/>
          <w:color w:val="000000"/>
        </w:rPr>
        <w:t xml:space="preserve"> Әскери қызметшінің отбасы құрамы туралы анықтама</w:t>
      </w:r>
    </w:p>
    <w:bookmarkEnd w:id="278"/>
    <w:bookmarkStart w:name="z307" w:id="279"/>
    <w:p>
      <w:pPr>
        <w:spacing w:after="0"/>
        <w:ind w:left="0"/>
        <w:jc w:val="both"/>
      </w:pPr>
      <w:r>
        <w:rPr>
          <w:rFonts w:ascii="Times New Roman"/>
          <w:b w:val="false"/>
          <w:i w:val="false"/>
          <w:color w:val="000000"/>
          <w:sz w:val="28"/>
        </w:rPr>
        <w:t>
      ______________________________________________________________ жеке</w:t>
      </w:r>
    </w:p>
    <w:bookmarkEnd w:id="279"/>
    <w:bookmarkStart w:name="z308" w:id="280"/>
    <w:p>
      <w:pPr>
        <w:spacing w:after="0"/>
        <w:ind w:left="0"/>
        <w:jc w:val="both"/>
      </w:pPr>
      <w:r>
        <w:rPr>
          <w:rFonts w:ascii="Times New Roman"/>
          <w:b w:val="false"/>
          <w:i w:val="false"/>
          <w:color w:val="000000"/>
          <w:sz w:val="28"/>
        </w:rPr>
        <w:t>
      (әскери атағы, тегі аты, әкесінің аты (болса)</w:t>
      </w:r>
    </w:p>
    <w:bookmarkEnd w:id="280"/>
    <w:bookmarkStart w:name="z309" w:id="281"/>
    <w:p>
      <w:pPr>
        <w:spacing w:after="0"/>
        <w:ind w:left="0"/>
        <w:jc w:val="both"/>
      </w:pPr>
      <w:r>
        <w:rPr>
          <w:rFonts w:ascii="Times New Roman"/>
          <w:b w:val="false"/>
          <w:i w:val="false"/>
          <w:color w:val="000000"/>
          <w:sz w:val="28"/>
        </w:rPr>
        <w:t xml:space="preserve">
      ісіндегі қызметтік тізімнің 18-бағанына сәйкес оның отбасы құрамына мыналар </w:t>
      </w:r>
    </w:p>
    <w:bookmarkEnd w:id="281"/>
    <w:bookmarkStart w:name="z310" w:id="282"/>
    <w:p>
      <w:pPr>
        <w:spacing w:after="0"/>
        <w:ind w:left="0"/>
        <w:jc w:val="both"/>
      </w:pPr>
      <w:r>
        <w:rPr>
          <w:rFonts w:ascii="Times New Roman"/>
          <w:b w:val="false"/>
          <w:i w:val="false"/>
          <w:color w:val="000000"/>
          <w:sz w:val="28"/>
        </w:rPr>
        <w:t>
      кіретінін растайды:</w:t>
      </w:r>
    </w:p>
    <w:bookmarkEnd w:id="282"/>
    <w:bookmarkStart w:name="z311" w:id="283"/>
    <w:p>
      <w:pPr>
        <w:spacing w:after="0"/>
        <w:ind w:left="0"/>
        <w:jc w:val="both"/>
      </w:pPr>
      <w:r>
        <w:rPr>
          <w:rFonts w:ascii="Times New Roman"/>
          <w:b w:val="false"/>
          <w:i w:val="false"/>
          <w:color w:val="000000"/>
          <w:sz w:val="28"/>
        </w:rPr>
        <w:t>
      ___________________________________________________________________</w:t>
      </w:r>
    </w:p>
    <w:bookmarkEnd w:id="283"/>
    <w:bookmarkStart w:name="z312" w:id="284"/>
    <w:p>
      <w:pPr>
        <w:spacing w:after="0"/>
        <w:ind w:left="0"/>
        <w:jc w:val="both"/>
      </w:pPr>
      <w:r>
        <w:rPr>
          <w:rFonts w:ascii="Times New Roman"/>
          <w:b w:val="false"/>
          <w:i w:val="false"/>
          <w:color w:val="000000"/>
          <w:sz w:val="28"/>
        </w:rPr>
        <w:t>
      ___________________________________________________________________</w:t>
      </w:r>
    </w:p>
    <w:bookmarkEnd w:id="284"/>
    <w:bookmarkStart w:name="z313" w:id="285"/>
    <w:p>
      <w:pPr>
        <w:spacing w:after="0"/>
        <w:ind w:left="0"/>
        <w:jc w:val="both"/>
      </w:pPr>
      <w:r>
        <w:rPr>
          <w:rFonts w:ascii="Times New Roman"/>
          <w:b w:val="false"/>
          <w:i w:val="false"/>
          <w:color w:val="000000"/>
          <w:sz w:val="28"/>
        </w:rPr>
        <w:t>
      ___________________________________________________________________</w:t>
      </w:r>
    </w:p>
    <w:bookmarkEnd w:id="285"/>
    <w:bookmarkStart w:name="z314" w:id="286"/>
    <w:p>
      <w:pPr>
        <w:spacing w:after="0"/>
        <w:ind w:left="0"/>
        <w:jc w:val="both"/>
      </w:pPr>
      <w:r>
        <w:rPr>
          <w:rFonts w:ascii="Times New Roman"/>
          <w:b w:val="false"/>
          <w:i w:val="false"/>
          <w:color w:val="000000"/>
          <w:sz w:val="28"/>
        </w:rPr>
        <w:t>
      ___________________________________________________________________</w:t>
      </w:r>
    </w:p>
    <w:bookmarkEnd w:id="286"/>
    <w:bookmarkStart w:name="z315" w:id="287"/>
    <w:p>
      <w:pPr>
        <w:spacing w:after="0"/>
        <w:ind w:left="0"/>
        <w:jc w:val="both"/>
      </w:pPr>
      <w:r>
        <w:rPr>
          <w:rFonts w:ascii="Times New Roman"/>
          <w:b w:val="false"/>
          <w:i w:val="false"/>
          <w:color w:val="000000"/>
          <w:sz w:val="28"/>
        </w:rPr>
        <w:t>
      ___________________________________________________________________</w:t>
      </w:r>
    </w:p>
    <w:bookmarkEnd w:id="287"/>
    <w:bookmarkStart w:name="z316" w:id="288"/>
    <w:p>
      <w:pPr>
        <w:spacing w:after="0"/>
        <w:ind w:left="0"/>
        <w:jc w:val="both"/>
      </w:pPr>
      <w:r>
        <w:rPr>
          <w:rFonts w:ascii="Times New Roman"/>
          <w:b w:val="false"/>
          <w:i w:val="false"/>
          <w:color w:val="000000"/>
          <w:sz w:val="28"/>
        </w:rPr>
        <w:t>
      __________________________________________________ ұсыну үшін берілді.</w:t>
      </w:r>
    </w:p>
    <w:bookmarkEnd w:id="288"/>
    <w:bookmarkStart w:name="z317" w:id="289"/>
    <w:p>
      <w:pPr>
        <w:spacing w:after="0"/>
        <w:ind w:left="0"/>
        <w:jc w:val="both"/>
      </w:pPr>
      <w:r>
        <w:rPr>
          <w:rFonts w:ascii="Times New Roman"/>
          <w:b w:val="false"/>
          <w:i w:val="false"/>
          <w:color w:val="000000"/>
          <w:sz w:val="28"/>
        </w:rPr>
        <w:t>
      (мекемеатауы)</w:t>
      </w:r>
    </w:p>
    <w:bookmarkEnd w:id="289"/>
    <w:bookmarkStart w:name="z318" w:id="290"/>
    <w:p>
      <w:pPr>
        <w:spacing w:after="0"/>
        <w:ind w:left="0"/>
        <w:jc w:val="both"/>
      </w:pPr>
      <w:r>
        <w:rPr>
          <w:rFonts w:ascii="Times New Roman"/>
          <w:b w:val="false"/>
          <w:i w:val="false"/>
          <w:color w:val="000000"/>
          <w:sz w:val="28"/>
        </w:rPr>
        <w:t>
      _______________________________________________ командирі (бастығы)</w:t>
      </w:r>
    </w:p>
    <w:bookmarkEnd w:id="290"/>
    <w:bookmarkStart w:name="z319" w:id="291"/>
    <w:p>
      <w:pPr>
        <w:spacing w:after="0"/>
        <w:ind w:left="0"/>
        <w:jc w:val="both"/>
      </w:pPr>
      <w:r>
        <w:rPr>
          <w:rFonts w:ascii="Times New Roman"/>
          <w:b w:val="false"/>
          <w:i w:val="false"/>
          <w:color w:val="000000"/>
          <w:sz w:val="28"/>
        </w:rPr>
        <w:t>
      (әскери бөлім (мекеме) атауы)</w:t>
      </w:r>
    </w:p>
    <w:bookmarkEnd w:id="291"/>
    <w:bookmarkStart w:name="z320" w:id="292"/>
    <w:p>
      <w:pPr>
        <w:spacing w:after="0"/>
        <w:ind w:left="0"/>
        <w:jc w:val="both"/>
      </w:pPr>
      <w:r>
        <w:rPr>
          <w:rFonts w:ascii="Times New Roman"/>
          <w:b w:val="false"/>
          <w:i w:val="false"/>
          <w:color w:val="000000"/>
          <w:sz w:val="28"/>
        </w:rPr>
        <w:t>
      _______________________________________________________</w:t>
      </w:r>
    </w:p>
    <w:bookmarkEnd w:id="292"/>
    <w:bookmarkStart w:name="z321" w:id="293"/>
    <w:p>
      <w:pPr>
        <w:spacing w:after="0"/>
        <w:ind w:left="0"/>
        <w:jc w:val="both"/>
      </w:pPr>
      <w:r>
        <w:rPr>
          <w:rFonts w:ascii="Times New Roman"/>
          <w:b w:val="false"/>
          <w:i w:val="false"/>
          <w:color w:val="000000"/>
          <w:sz w:val="28"/>
        </w:rPr>
        <w:t>
      (әскери атағы, қолы, тегі мен инициалдары)</w:t>
      </w:r>
    </w:p>
    <w:bookmarkEnd w:id="293"/>
    <w:bookmarkStart w:name="z322" w:id="294"/>
    <w:p>
      <w:pPr>
        <w:spacing w:after="0"/>
        <w:ind w:left="0"/>
        <w:jc w:val="both"/>
      </w:pPr>
      <w:r>
        <w:rPr>
          <w:rFonts w:ascii="Times New Roman"/>
          <w:b w:val="false"/>
          <w:i w:val="false"/>
          <w:color w:val="000000"/>
          <w:sz w:val="28"/>
        </w:rPr>
        <w:t>
      Мөр орны</w:t>
      </w:r>
    </w:p>
    <w:bookmarkEnd w:id="2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Қарулы</w:t>
            </w:r>
            <w:r>
              <w:br/>
            </w:r>
            <w:r>
              <w:rPr>
                <w:rFonts w:ascii="Times New Roman"/>
                <w:b w:val="false"/>
                <w:i w:val="false"/>
                <w:color w:val="000000"/>
                <w:sz w:val="20"/>
              </w:rPr>
              <w:t>Күштері әскери қызметшілерінің</w:t>
            </w:r>
            <w:r>
              <w:br/>
            </w:r>
            <w:r>
              <w:rPr>
                <w:rFonts w:ascii="Times New Roman"/>
                <w:b w:val="false"/>
                <w:i w:val="false"/>
                <w:color w:val="000000"/>
                <w:sz w:val="20"/>
              </w:rPr>
              <w:t>жеке істерін ресімдеу, есепке</w:t>
            </w:r>
            <w:r>
              <w:br/>
            </w:r>
            <w:r>
              <w:rPr>
                <w:rFonts w:ascii="Times New Roman"/>
                <w:b w:val="false"/>
                <w:i w:val="false"/>
                <w:color w:val="000000"/>
                <w:sz w:val="20"/>
              </w:rPr>
              <w:t>алуды жүргізу және сақтау</w:t>
            </w:r>
            <w:r>
              <w:br/>
            </w:r>
            <w:r>
              <w:rPr>
                <w:rFonts w:ascii="Times New Roman"/>
                <w:b w:val="false"/>
                <w:i w:val="false"/>
                <w:color w:val="000000"/>
                <w:sz w:val="20"/>
              </w:rPr>
              <w:t xml:space="preserve">қағидаларына 11-қосымша </w:t>
            </w:r>
          </w:p>
        </w:tc>
      </w:tr>
    </w:tbl>
    <w:bookmarkStart w:name="z324" w:id="295"/>
    <w:p>
      <w:pPr>
        <w:spacing w:after="0"/>
        <w:ind w:left="0"/>
        <w:jc w:val="left"/>
      </w:pPr>
      <w:r>
        <w:rPr>
          <w:rFonts w:ascii="Times New Roman"/>
          <w:b/>
          <w:i w:val="false"/>
          <w:color w:val="000000"/>
        </w:rPr>
        <w:t xml:space="preserve"> Қызметтік тізімде анықталған ақаулық (физикалық зақымдану) туралы акті</w:t>
      </w:r>
    </w:p>
    <w:bookmarkEnd w:id="295"/>
    <w:bookmarkStart w:name="z325" w:id="296"/>
    <w:p>
      <w:pPr>
        <w:spacing w:after="0"/>
        <w:ind w:left="0"/>
        <w:jc w:val="both"/>
      </w:pPr>
      <w:r>
        <w:rPr>
          <w:rFonts w:ascii="Times New Roman"/>
          <w:b w:val="false"/>
          <w:i w:val="false"/>
          <w:color w:val="000000"/>
          <w:sz w:val="28"/>
        </w:rPr>
        <w:t>
      Қызметтік тізімде анықталған ақаулық (физикалық зақымдануы) туралы осы акт</w:t>
      </w:r>
    </w:p>
    <w:bookmarkEnd w:id="296"/>
    <w:bookmarkStart w:name="z326" w:id="297"/>
    <w:p>
      <w:pPr>
        <w:spacing w:after="0"/>
        <w:ind w:left="0"/>
        <w:jc w:val="both"/>
      </w:pPr>
      <w:r>
        <w:rPr>
          <w:rFonts w:ascii="Times New Roman"/>
          <w:b w:val="false"/>
          <w:i w:val="false"/>
          <w:color w:val="000000"/>
          <w:sz w:val="28"/>
        </w:rPr>
        <w:t>
      мыналардың қатысуымен жасалды:</w:t>
      </w:r>
    </w:p>
    <w:bookmarkEnd w:id="297"/>
    <w:bookmarkStart w:name="z327" w:id="298"/>
    <w:p>
      <w:pPr>
        <w:spacing w:after="0"/>
        <w:ind w:left="0"/>
        <w:jc w:val="both"/>
      </w:pPr>
      <w:r>
        <w:rPr>
          <w:rFonts w:ascii="Times New Roman"/>
          <w:b w:val="false"/>
          <w:i w:val="false"/>
          <w:color w:val="000000"/>
          <w:sz w:val="28"/>
        </w:rPr>
        <w:t>
      1. ______________________________________________________________</w:t>
      </w:r>
    </w:p>
    <w:bookmarkEnd w:id="298"/>
    <w:bookmarkStart w:name="z328" w:id="299"/>
    <w:p>
      <w:pPr>
        <w:spacing w:after="0"/>
        <w:ind w:left="0"/>
        <w:jc w:val="both"/>
      </w:pPr>
      <w:r>
        <w:rPr>
          <w:rFonts w:ascii="Times New Roman"/>
          <w:b w:val="false"/>
          <w:i w:val="false"/>
          <w:color w:val="000000"/>
          <w:sz w:val="28"/>
        </w:rPr>
        <w:t>
      (әскери атағы, тегі, аты, әкесінің аты)</w:t>
      </w:r>
    </w:p>
    <w:bookmarkEnd w:id="299"/>
    <w:bookmarkStart w:name="z329" w:id="300"/>
    <w:p>
      <w:pPr>
        <w:spacing w:after="0"/>
        <w:ind w:left="0"/>
        <w:jc w:val="both"/>
      </w:pPr>
      <w:r>
        <w:rPr>
          <w:rFonts w:ascii="Times New Roman"/>
          <w:b w:val="false"/>
          <w:i w:val="false"/>
          <w:color w:val="000000"/>
          <w:sz w:val="28"/>
        </w:rPr>
        <w:t>
      2. ______________________________________________________________</w:t>
      </w:r>
    </w:p>
    <w:bookmarkEnd w:id="300"/>
    <w:bookmarkStart w:name="z330" w:id="301"/>
    <w:p>
      <w:pPr>
        <w:spacing w:after="0"/>
        <w:ind w:left="0"/>
        <w:jc w:val="both"/>
      </w:pPr>
      <w:r>
        <w:rPr>
          <w:rFonts w:ascii="Times New Roman"/>
          <w:b w:val="false"/>
          <w:i w:val="false"/>
          <w:color w:val="000000"/>
          <w:sz w:val="28"/>
        </w:rPr>
        <w:t>
      (әскери атағы, тегі, аты, әкесінің аты)</w:t>
      </w:r>
    </w:p>
    <w:bookmarkEnd w:id="301"/>
    <w:bookmarkStart w:name="z331" w:id="302"/>
    <w:p>
      <w:pPr>
        <w:spacing w:after="0"/>
        <w:ind w:left="0"/>
        <w:jc w:val="both"/>
      </w:pPr>
      <w:r>
        <w:rPr>
          <w:rFonts w:ascii="Times New Roman"/>
          <w:b w:val="false"/>
          <w:i w:val="false"/>
          <w:color w:val="000000"/>
          <w:sz w:val="28"/>
        </w:rPr>
        <w:t>
      3. ______________________________________________________________</w:t>
      </w:r>
    </w:p>
    <w:bookmarkEnd w:id="302"/>
    <w:bookmarkStart w:name="z332" w:id="303"/>
    <w:p>
      <w:pPr>
        <w:spacing w:after="0"/>
        <w:ind w:left="0"/>
        <w:jc w:val="both"/>
      </w:pPr>
      <w:r>
        <w:rPr>
          <w:rFonts w:ascii="Times New Roman"/>
          <w:b w:val="false"/>
          <w:i w:val="false"/>
          <w:color w:val="000000"/>
          <w:sz w:val="28"/>
        </w:rPr>
        <w:t>
      (әскери атағы, тегі, аты, әкесінің аты)</w:t>
      </w:r>
    </w:p>
    <w:bookmarkEnd w:id="303"/>
    <w:bookmarkStart w:name="z333" w:id="304"/>
    <w:p>
      <w:pPr>
        <w:spacing w:after="0"/>
        <w:ind w:left="0"/>
        <w:jc w:val="both"/>
      </w:pPr>
      <w:r>
        <w:rPr>
          <w:rFonts w:ascii="Times New Roman"/>
          <w:b w:val="false"/>
          <w:i w:val="false"/>
          <w:color w:val="000000"/>
          <w:sz w:val="28"/>
        </w:rPr>
        <w:t>
      Тексеру кезінде мынадай ақаулық анықталды:</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ақаулық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4" w:id="305"/>
    <w:p>
      <w:pPr>
        <w:spacing w:after="0"/>
        <w:ind w:left="0"/>
        <w:jc w:val="both"/>
      </w:pPr>
      <w:r>
        <w:rPr>
          <w:rFonts w:ascii="Times New Roman"/>
          <w:b w:val="false"/>
          <w:i w:val="false"/>
          <w:color w:val="000000"/>
          <w:sz w:val="28"/>
        </w:rPr>
        <w:t>
      Актіні жасағандар:</w:t>
      </w:r>
    </w:p>
    <w:bookmarkEnd w:id="305"/>
    <w:bookmarkStart w:name="z335" w:id="306"/>
    <w:p>
      <w:pPr>
        <w:spacing w:after="0"/>
        <w:ind w:left="0"/>
        <w:jc w:val="both"/>
      </w:pPr>
      <w:r>
        <w:rPr>
          <w:rFonts w:ascii="Times New Roman"/>
          <w:b w:val="false"/>
          <w:i w:val="false"/>
          <w:color w:val="000000"/>
          <w:sz w:val="28"/>
        </w:rPr>
        <w:t>
      1. ______________________________________________________________</w:t>
      </w:r>
    </w:p>
    <w:bookmarkEnd w:id="306"/>
    <w:bookmarkStart w:name="z336" w:id="307"/>
    <w:p>
      <w:pPr>
        <w:spacing w:after="0"/>
        <w:ind w:left="0"/>
        <w:jc w:val="both"/>
      </w:pPr>
      <w:r>
        <w:rPr>
          <w:rFonts w:ascii="Times New Roman"/>
          <w:b w:val="false"/>
          <w:i w:val="false"/>
          <w:color w:val="000000"/>
          <w:sz w:val="28"/>
        </w:rPr>
        <w:t>
      (әскери атағы, тегі, аты, әкесінің аты)</w:t>
      </w:r>
    </w:p>
    <w:bookmarkEnd w:id="307"/>
    <w:bookmarkStart w:name="z337" w:id="308"/>
    <w:p>
      <w:pPr>
        <w:spacing w:after="0"/>
        <w:ind w:left="0"/>
        <w:jc w:val="both"/>
      </w:pPr>
      <w:r>
        <w:rPr>
          <w:rFonts w:ascii="Times New Roman"/>
          <w:b w:val="false"/>
          <w:i w:val="false"/>
          <w:color w:val="000000"/>
          <w:sz w:val="28"/>
        </w:rPr>
        <w:t>
      2. ______________________________________________________________</w:t>
      </w:r>
    </w:p>
    <w:bookmarkEnd w:id="308"/>
    <w:bookmarkStart w:name="z338" w:id="309"/>
    <w:p>
      <w:pPr>
        <w:spacing w:after="0"/>
        <w:ind w:left="0"/>
        <w:jc w:val="both"/>
      </w:pPr>
      <w:r>
        <w:rPr>
          <w:rFonts w:ascii="Times New Roman"/>
          <w:b w:val="false"/>
          <w:i w:val="false"/>
          <w:color w:val="000000"/>
          <w:sz w:val="28"/>
        </w:rPr>
        <w:t>
      (әскери атағы, тегі, аты, әкесінің аты)</w:t>
      </w:r>
    </w:p>
    <w:bookmarkEnd w:id="309"/>
    <w:bookmarkStart w:name="z339" w:id="310"/>
    <w:p>
      <w:pPr>
        <w:spacing w:after="0"/>
        <w:ind w:left="0"/>
        <w:jc w:val="both"/>
      </w:pPr>
      <w:r>
        <w:rPr>
          <w:rFonts w:ascii="Times New Roman"/>
          <w:b w:val="false"/>
          <w:i w:val="false"/>
          <w:color w:val="000000"/>
          <w:sz w:val="28"/>
        </w:rPr>
        <w:t>
      3. ______________________________________________________________</w:t>
      </w:r>
    </w:p>
    <w:bookmarkEnd w:id="310"/>
    <w:bookmarkStart w:name="z340" w:id="311"/>
    <w:p>
      <w:pPr>
        <w:spacing w:after="0"/>
        <w:ind w:left="0"/>
        <w:jc w:val="both"/>
      </w:pPr>
      <w:r>
        <w:rPr>
          <w:rFonts w:ascii="Times New Roman"/>
          <w:b w:val="false"/>
          <w:i w:val="false"/>
          <w:color w:val="000000"/>
          <w:sz w:val="28"/>
        </w:rPr>
        <w:t>
      (әскери атағы, тегі, аты, әкесінің аты)</w:t>
      </w:r>
    </w:p>
    <w:bookmarkEnd w:id="3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