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813940" w14:textId="18139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"Бейбіт уақытқа арналған Қазақстан Республикасының Қарулы Күштерін азық-түлікпен, азықпен, жабдықпен, асханалық-асүйлік ыдыспен және азық-түлік қызметінің техникасымен жабдықтау нормаларын бекіту туралы" Қазақстан Республикасы Қорғаныс министрінің 2015 жылғы 18 маусымдағы № 353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Қорғаныс министрінің 2026 жылғы 27 шiлдедегi № 835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"Бейбіт уақытқа арналған Қазақстан Республикасының Қарулы Күштерін азық-түлікпен, азықпен, жабдықпен, асханалық-асүйлік ыдыспен және азық-түлік қызметінің техникасымен жабдықтау нормаларын бекіту туралы" Қазақстан Республикасы Қорғаныс министрінің 2015 жылғы 18 маусымдағы № 353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11844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Бейбіт уақытқа арналған Қазақстан Республикасының Қарулы Күштерін азық-түлікпен, азықпен, жабдықпен, асханалық-асүйлік ыдыспен және азық-түлік қызметінің техникасымен жабдықтау </w:t>
      </w:r>
      <w:r>
        <w:rPr>
          <w:rFonts w:ascii="Times New Roman"/>
          <w:b w:val="false"/>
          <w:i w:val="false"/>
          <w:color w:val="000000"/>
          <w:sz w:val="28"/>
        </w:rPr>
        <w:t>нормаларында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"Жалпыәскери азық үлесі" деген 1-нормаға ескертпенің </w:t>
      </w:r>
      <w:r>
        <w:rPr>
          <w:rFonts w:ascii="Times New Roman"/>
          <w:b w:val="false"/>
          <w:i w:val="false"/>
          <w:color w:val="000000"/>
          <w:sz w:val="28"/>
        </w:rPr>
        <w:t>1-тармағы</w:t>
      </w:r>
      <w:r>
        <w:rPr>
          <w:rFonts w:ascii="Times New Roman"/>
          <w:b w:val="false"/>
          <w:i w:val="false"/>
          <w:color w:val="000000"/>
          <w:sz w:val="28"/>
        </w:rPr>
        <w:t xml:space="preserve">: </w:t>
      </w:r>
    </w:p>
    <w:bookmarkEnd w:id="3"/>
    <w:bookmarkStart w:name="z8" w:id="4"/>
    <w:p>
      <w:pPr>
        <w:spacing w:after="0"/>
        <w:ind w:left="0"/>
        <w:jc w:val="both"/>
      </w:pPr>
      <w:r>
        <w:rPr>
          <w:rFonts w:ascii="Times New Roman"/>
          <w:b w:val="false"/>
          <w:i w:val="false"/>
          <w:color w:val="000000"/>
          <w:sz w:val="28"/>
        </w:rPr>
        <w:t>
      мынадай мазмұндағы 13) тармақшамен толықтырылсын:</w:t>
      </w:r>
    </w:p>
    <w:bookmarkEnd w:id="4"/>
    <w:bookmarkStart w:name="z9" w:id="5"/>
    <w:p>
      <w:pPr>
        <w:spacing w:after="0"/>
        <w:ind w:left="0"/>
        <w:jc w:val="both"/>
      </w:pPr>
      <w:r>
        <w:rPr>
          <w:rFonts w:ascii="Times New Roman"/>
          <w:b w:val="false"/>
          <w:i w:val="false"/>
          <w:color w:val="000000"/>
          <w:sz w:val="28"/>
        </w:rPr>
        <w:t>
      "13) әскери қызметшілер – казармалық жағдайда болған және (немесе) карантиндік іс-шараларға қатысқан кезде.";</w:t>
      </w:r>
    </w:p>
    <w:bookmarkEnd w:id="5"/>
    <w:bookmarkStart w:name="z10" w:id="6"/>
    <w:p>
      <w:pPr>
        <w:spacing w:after="0"/>
        <w:ind w:left="0"/>
        <w:jc w:val="both"/>
      </w:pPr>
      <w:r>
        <w:rPr>
          <w:rFonts w:ascii="Times New Roman"/>
          <w:b w:val="false"/>
          <w:i w:val="false"/>
          <w:color w:val="000000"/>
          <w:sz w:val="28"/>
        </w:rPr>
        <w:t xml:space="preserve">
      "Инженерлік-техникалық құрамға арналған азық үлесі" деген 2-нормаға </w:t>
      </w:r>
      <w:r>
        <w:rPr>
          <w:rFonts w:ascii="Times New Roman"/>
          <w:b w:val="false"/>
          <w:i w:val="false"/>
          <w:color w:val="000000"/>
          <w:sz w:val="28"/>
        </w:rPr>
        <w:t>ескертпеде</w:t>
      </w:r>
      <w:r>
        <w:rPr>
          <w:rFonts w:ascii="Times New Roman"/>
          <w:b w:val="false"/>
          <w:i w:val="false"/>
          <w:color w:val="000000"/>
          <w:sz w:val="28"/>
        </w:rPr>
        <w:t xml:space="preserve">: </w:t>
      </w:r>
    </w:p>
    <w:bookmarkEnd w:id="6"/>
    <w:bookmarkStart w:name="z11" w:id="7"/>
    <w:p>
      <w:pPr>
        <w:spacing w:after="0"/>
        <w:ind w:left="0"/>
        <w:jc w:val="both"/>
      </w:pPr>
      <w:r>
        <w:rPr>
          <w:rFonts w:ascii="Times New Roman"/>
          <w:b w:val="false"/>
          <w:i w:val="false"/>
          <w:color w:val="000000"/>
          <w:sz w:val="28"/>
        </w:rPr>
        <w:t>
      мынадай мазмұндағы 8) тармақшамен толықтырылсын:</w:t>
      </w:r>
    </w:p>
    <w:bookmarkEnd w:id="7"/>
    <w:bookmarkStart w:name="z12" w:id="8"/>
    <w:p>
      <w:pPr>
        <w:spacing w:after="0"/>
        <w:ind w:left="0"/>
        <w:jc w:val="both"/>
      </w:pPr>
      <w:r>
        <w:rPr>
          <w:rFonts w:ascii="Times New Roman"/>
          <w:b w:val="false"/>
          <w:i w:val="false"/>
          <w:color w:val="000000"/>
          <w:sz w:val="28"/>
        </w:rPr>
        <w:t>
      "8) әскери қызметшілер – казармалық жағдайда болған және (немесе) карантиндік іс-шараларға қатысқан кезде.";</w:t>
      </w:r>
    </w:p>
    <w:bookmarkEnd w:id="8"/>
    <w:bookmarkStart w:name="z13" w:id="9"/>
    <w:p>
      <w:pPr>
        <w:spacing w:after="0"/>
        <w:ind w:left="0"/>
        <w:jc w:val="both"/>
      </w:pPr>
      <w:r>
        <w:rPr>
          <w:rFonts w:ascii="Times New Roman"/>
          <w:b w:val="false"/>
          <w:i w:val="false"/>
          <w:color w:val="000000"/>
          <w:sz w:val="28"/>
        </w:rPr>
        <w:t xml:space="preserve">
      "1500 метр және одан жоғары биіктіктегі биік таулық азық үлесі" деген 4-нормаға </w:t>
      </w:r>
      <w:r>
        <w:rPr>
          <w:rFonts w:ascii="Times New Roman"/>
          <w:b w:val="false"/>
          <w:i w:val="false"/>
          <w:color w:val="000000"/>
          <w:sz w:val="28"/>
        </w:rPr>
        <w:t>ескертпеде</w:t>
      </w:r>
      <w:r>
        <w:rPr>
          <w:rFonts w:ascii="Times New Roman"/>
          <w:b w:val="false"/>
          <w:i w:val="false"/>
          <w:color w:val="000000"/>
          <w:sz w:val="28"/>
        </w:rPr>
        <w:t>:</w:t>
      </w:r>
    </w:p>
    <w:bookmarkEnd w:id="9"/>
    <w:bookmarkStart w:name="z14" w:id="10"/>
    <w:p>
      <w:pPr>
        <w:spacing w:after="0"/>
        <w:ind w:left="0"/>
        <w:jc w:val="both"/>
      </w:pPr>
      <w:r>
        <w:rPr>
          <w:rFonts w:ascii="Times New Roman"/>
          <w:b w:val="false"/>
          <w:i w:val="false"/>
          <w:color w:val="000000"/>
          <w:sz w:val="28"/>
        </w:rPr>
        <w:t xml:space="preserve">
      мынадай мазмұндағы 7) тармақшамен толықтырылсын: </w:t>
      </w:r>
    </w:p>
    <w:bookmarkEnd w:id="10"/>
    <w:bookmarkStart w:name="z15" w:id="11"/>
    <w:p>
      <w:pPr>
        <w:spacing w:after="0"/>
        <w:ind w:left="0"/>
        <w:jc w:val="both"/>
      </w:pPr>
      <w:r>
        <w:rPr>
          <w:rFonts w:ascii="Times New Roman"/>
          <w:b w:val="false"/>
          <w:i w:val="false"/>
          <w:color w:val="000000"/>
          <w:sz w:val="28"/>
        </w:rPr>
        <w:t>
      "7) әскери қызметшілер – казармалық жағдайда болған және (немесе) карантиндік іс-шараларға қатысқан кезде.";</w:t>
      </w:r>
    </w:p>
    <w:bookmarkEnd w:id="11"/>
    <w:bookmarkStart w:name="z16" w:id="12"/>
    <w:p>
      <w:pPr>
        <w:spacing w:after="0"/>
        <w:ind w:left="0"/>
        <w:jc w:val="both"/>
      </w:pPr>
      <w:r>
        <w:rPr>
          <w:rFonts w:ascii="Times New Roman"/>
          <w:b w:val="false"/>
          <w:i w:val="false"/>
          <w:color w:val="000000"/>
          <w:sz w:val="28"/>
        </w:rPr>
        <w:t xml:space="preserve">
      "Десанттық-шабуылдау әскерлеріне арналған азық үлесі" деген 5-нормаға </w:t>
      </w:r>
      <w:r>
        <w:rPr>
          <w:rFonts w:ascii="Times New Roman"/>
          <w:b w:val="false"/>
          <w:i w:val="false"/>
          <w:color w:val="000000"/>
          <w:sz w:val="28"/>
        </w:rPr>
        <w:t>ескертпеде</w:t>
      </w:r>
      <w:r>
        <w:rPr>
          <w:rFonts w:ascii="Times New Roman"/>
          <w:b w:val="false"/>
          <w:i w:val="false"/>
          <w:color w:val="000000"/>
          <w:sz w:val="28"/>
        </w:rPr>
        <w:t>:</w:t>
      </w:r>
    </w:p>
    <w:bookmarkEnd w:id="12"/>
    <w:bookmarkStart w:name="z17" w:id="13"/>
    <w:p>
      <w:pPr>
        <w:spacing w:after="0"/>
        <w:ind w:left="0"/>
        <w:jc w:val="both"/>
      </w:pPr>
      <w:r>
        <w:rPr>
          <w:rFonts w:ascii="Times New Roman"/>
          <w:b w:val="false"/>
          <w:i w:val="false"/>
          <w:color w:val="000000"/>
          <w:sz w:val="28"/>
        </w:rPr>
        <w:t>
      мынадай мазмұндағы 10) тармақшамен толықтырылсын:</w:t>
      </w:r>
    </w:p>
    <w:bookmarkEnd w:id="13"/>
    <w:bookmarkStart w:name="z18" w:id="14"/>
    <w:p>
      <w:pPr>
        <w:spacing w:after="0"/>
        <w:ind w:left="0"/>
        <w:jc w:val="both"/>
      </w:pPr>
      <w:r>
        <w:rPr>
          <w:rFonts w:ascii="Times New Roman"/>
          <w:b w:val="false"/>
          <w:i w:val="false"/>
          <w:color w:val="000000"/>
          <w:sz w:val="28"/>
        </w:rPr>
        <w:t>
      "10) әскери қызметшілер – казармалық жағдайда болған және (немесе) карантиндік іс-шараларға қатысқан кезде.";</w:t>
      </w:r>
    </w:p>
    <w:bookmarkEnd w:id="14"/>
    <w:bookmarkStart w:name="z19" w:id="15"/>
    <w:p>
      <w:pPr>
        <w:spacing w:after="0"/>
        <w:ind w:left="0"/>
        <w:jc w:val="both"/>
      </w:pPr>
      <w:r>
        <w:rPr>
          <w:rFonts w:ascii="Times New Roman"/>
          <w:b w:val="false"/>
          <w:i w:val="false"/>
          <w:color w:val="000000"/>
          <w:sz w:val="28"/>
        </w:rPr>
        <w:t xml:space="preserve">
      "Ұшқыш азық үлесі" деген 10-нормаға </w:t>
      </w:r>
      <w:r>
        <w:rPr>
          <w:rFonts w:ascii="Times New Roman"/>
          <w:b w:val="false"/>
          <w:i w:val="false"/>
          <w:color w:val="000000"/>
          <w:sz w:val="28"/>
        </w:rPr>
        <w:t>ескертпеде:</w:t>
      </w:r>
    </w:p>
    <w:bookmarkEnd w:id="15"/>
    <w:bookmarkStart w:name="z20" w:id="16"/>
    <w:p>
      <w:pPr>
        <w:spacing w:after="0"/>
        <w:ind w:left="0"/>
        <w:jc w:val="both"/>
      </w:pPr>
      <w:r>
        <w:rPr>
          <w:rFonts w:ascii="Times New Roman"/>
          <w:b w:val="false"/>
          <w:i w:val="false"/>
          <w:color w:val="000000"/>
          <w:sz w:val="28"/>
        </w:rPr>
        <w:t>
      мынадай мазмұндағы 9) тармақшамен толықтырылсын:</w:t>
      </w:r>
    </w:p>
    <w:bookmarkEnd w:id="16"/>
    <w:bookmarkStart w:name="z21" w:id="17"/>
    <w:p>
      <w:pPr>
        <w:spacing w:after="0"/>
        <w:ind w:left="0"/>
        <w:jc w:val="both"/>
      </w:pPr>
      <w:r>
        <w:rPr>
          <w:rFonts w:ascii="Times New Roman"/>
          <w:b w:val="false"/>
          <w:i w:val="false"/>
          <w:color w:val="000000"/>
          <w:sz w:val="28"/>
        </w:rPr>
        <w:t>
      "9) әскери қызметшілер – казармалық жағдайда болған және (немесе) карантиндік іс-шараларға қатысқан кезде.";</w:t>
      </w:r>
    </w:p>
    <w:bookmarkEnd w:id="17"/>
    <w:bookmarkStart w:name="z22" w:id="18"/>
    <w:p>
      <w:pPr>
        <w:spacing w:after="0"/>
        <w:ind w:left="0"/>
        <w:jc w:val="both"/>
      </w:pPr>
      <w:r>
        <w:rPr>
          <w:rFonts w:ascii="Times New Roman"/>
          <w:b w:val="false"/>
          <w:i w:val="false"/>
          <w:color w:val="000000"/>
          <w:sz w:val="28"/>
        </w:rPr>
        <w:t xml:space="preserve">
      "Теңiз азық үлесі" деген 11-нормаға </w:t>
      </w:r>
      <w:r>
        <w:rPr>
          <w:rFonts w:ascii="Times New Roman"/>
          <w:b w:val="false"/>
          <w:i w:val="false"/>
          <w:color w:val="000000"/>
          <w:sz w:val="28"/>
        </w:rPr>
        <w:t>ескертпеде</w:t>
      </w:r>
      <w:r>
        <w:rPr>
          <w:rFonts w:ascii="Times New Roman"/>
          <w:b w:val="false"/>
          <w:i w:val="false"/>
          <w:color w:val="000000"/>
          <w:sz w:val="28"/>
        </w:rPr>
        <w:t>:</w:t>
      </w:r>
    </w:p>
    <w:bookmarkEnd w:id="18"/>
    <w:bookmarkStart w:name="z23" w:id="19"/>
    <w:p>
      <w:pPr>
        <w:spacing w:after="0"/>
        <w:ind w:left="0"/>
        <w:jc w:val="both"/>
      </w:pPr>
      <w:r>
        <w:rPr>
          <w:rFonts w:ascii="Times New Roman"/>
          <w:b w:val="false"/>
          <w:i w:val="false"/>
          <w:color w:val="000000"/>
          <w:sz w:val="28"/>
        </w:rPr>
        <w:t>
      мынадай мазмұндағы 13) тармақшамен толықтырылсын:</w:t>
      </w:r>
    </w:p>
    <w:bookmarkEnd w:id="19"/>
    <w:bookmarkStart w:name="z24" w:id="20"/>
    <w:p>
      <w:pPr>
        <w:spacing w:after="0"/>
        <w:ind w:left="0"/>
        <w:jc w:val="both"/>
      </w:pPr>
      <w:r>
        <w:rPr>
          <w:rFonts w:ascii="Times New Roman"/>
          <w:b w:val="false"/>
          <w:i w:val="false"/>
          <w:color w:val="000000"/>
          <w:sz w:val="28"/>
        </w:rPr>
        <w:t>
      "13) әскери қызметшілер – казармалық жағдайда болған және (немесе) карантиндік іс-шараларға қатысқан кезде.";</w:t>
      </w:r>
    </w:p>
    <w:bookmarkEnd w:id="20"/>
    <w:bookmarkStart w:name="z25" w:id="21"/>
    <w:p>
      <w:pPr>
        <w:spacing w:after="0"/>
        <w:ind w:left="0"/>
        <w:jc w:val="both"/>
      </w:pPr>
      <w:r>
        <w:rPr>
          <w:rFonts w:ascii="Times New Roman"/>
          <w:b w:val="false"/>
          <w:i w:val="false"/>
          <w:color w:val="000000"/>
          <w:sz w:val="28"/>
        </w:rPr>
        <w:t xml:space="preserve">
      "Жалпыәскери жеке тамақтандыру рационы" деген </w:t>
      </w:r>
      <w:r>
        <w:rPr>
          <w:rFonts w:ascii="Times New Roman"/>
          <w:b w:val="false"/>
          <w:i w:val="false"/>
          <w:color w:val="000000"/>
          <w:sz w:val="28"/>
        </w:rPr>
        <w:t>17-нормада</w:t>
      </w:r>
      <w:r>
        <w:rPr>
          <w:rFonts w:ascii="Times New Roman"/>
          <w:b w:val="false"/>
          <w:i w:val="false"/>
          <w:color w:val="000000"/>
          <w:sz w:val="28"/>
        </w:rPr>
        <w:t>:</w:t>
      </w:r>
    </w:p>
    <w:bookmarkEnd w:id="21"/>
    <w:bookmarkStart w:name="z26" w:id="22"/>
    <w:p>
      <w:pPr>
        <w:spacing w:after="0"/>
        <w:ind w:left="0"/>
        <w:jc w:val="both"/>
      </w:pPr>
      <w:r>
        <w:rPr>
          <w:rFonts w:ascii="Times New Roman"/>
          <w:b w:val="false"/>
          <w:i w:val="false"/>
          <w:color w:val="000000"/>
          <w:sz w:val="28"/>
        </w:rPr>
        <w:t xml:space="preserve">
      ескертпенің </w:t>
      </w:r>
      <w:r>
        <w:rPr>
          <w:rFonts w:ascii="Times New Roman"/>
          <w:b w:val="false"/>
          <w:i w:val="false"/>
          <w:color w:val="000000"/>
          <w:sz w:val="28"/>
        </w:rPr>
        <w:t>1-тармағының</w:t>
      </w:r>
      <w:r>
        <w:rPr>
          <w:rFonts w:ascii="Times New Roman"/>
          <w:b w:val="false"/>
          <w:i w:val="false"/>
          <w:color w:val="000000"/>
          <w:sz w:val="28"/>
        </w:rPr>
        <w:t xml:space="preserve"> 1) тармақшасы мынадай редакцияда жазылсын:</w:t>
      </w:r>
    </w:p>
    <w:bookmarkEnd w:id="22"/>
    <w:bookmarkStart w:name="z27" w:id="23"/>
    <w:p>
      <w:pPr>
        <w:spacing w:after="0"/>
        <w:ind w:left="0"/>
        <w:jc w:val="both"/>
      </w:pPr>
      <w:r>
        <w:rPr>
          <w:rFonts w:ascii="Times New Roman"/>
          <w:b w:val="false"/>
          <w:i w:val="false"/>
          <w:color w:val="000000"/>
          <w:sz w:val="28"/>
        </w:rPr>
        <w:t>
      "1) әскери қызметшілер – жол жүргенде, далалық жағдайда, оқу-жаттығуда, маневр жасауда, полигонда, өз әскери бөлімінен жеке орналасқан бөлімшеде, зілзала және апат ауданында, бітімгершілік операцияда, төтенше жағдай және төтенше ахуал кезеңінде казармалық жағдайда болған кезде, сондай-ақ карантиндік іс-шараларға қатысқан кезде;";</w:t>
      </w:r>
    </w:p>
    <w:bookmarkEnd w:id="23"/>
    <w:bookmarkStart w:name="z28" w:id="24"/>
    <w:p>
      <w:pPr>
        <w:spacing w:after="0"/>
        <w:ind w:left="0"/>
        <w:jc w:val="both"/>
      </w:pPr>
      <w:r>
        <w:rPr>
          <w:rFonts w:ascii="Times New Roman"/>
          <w:b w:val="false"/>
          <w:i w:val="false"/>
          <w:color w:val="000000"/>
          <w:sz w:val="28"/>
        </w:rPr>
        <w:t>
      "Десанттық-шабылдау әскеріне арналған жеке тамақтандыру рационы" деген 18-нормада:</w:t>
      </w:r>
    </w:p>
    <w:bookmarkEnd w:id="24"/>
    <w:bookmarkStart w:name="z29" w:id="25"/>
    <w:p>
      <w:pPr>
        <w:spacing w:after="0"/>
        <w:ind w:left="0"/>
        <w:jc w:val="both"/>
      </w:pPr>
      <w:r>
        <w:rPr>
          <w:rFonts w:ascii="Times New Roman"/>
          <w:b w:val="false"/>
          <w:i w:val="false"/>
          <w:color w:val="000000"/>
          <w:sz w:val="28"/>
        </w:rPr>
        <w:t>
      ескертпенің 1-тармағының 1) тармақшасы мынадай редакцияда жазылсын:</w:t>
      </w:r>
    </w:p>
    <w:bookmarkEnd w:id="25"/>
    <w:bookmarkStart w:name="z30" w:id="26"/>
    <w:p>
      <w:pPr>
        <w:spacing w:after="0"/>
        <w:ind w:left="0"/>
        <w:jc w:val="both"/>
      </w:pPr>
      <w:r>
        <w:rPr>
          <w:rFonts w:ascii="Times New Roman"/>
          <w:b w:val="false"/>
          <w:i w:val="false"/>
          <w:color w:val="000000"/>
          <w:sz w:val="28"/>
        </w:rPr>
        <w:t>
      "1) 5-норма бойынша жабдықталатын әскери қызметшілер – жол жүргенде, далалық жағдайда, оқу-жаттығуда, маневр жасауда, полигонда, өз әскери бөлімінен жеке орналасқан бөлімшеде, зілзала және апат ауданында, бітімгершілік операцияда, төтенше жағдай және төтенше ахуал кезеңінде казармалық жағдайда болған кезде, сондай-ақ карантиндік іс-шараларға қатысқан кезде;".</w:t>
      </w:r>
    </w:p>
    <w:bookmarkEnd w:id="26"/>
    <w:bookmarkStart w:name="z31" w:id="27"/>
    <w:p>
      <w:pPr>
        <w:spacing w:after="0"/>
        <w:ind w:left="0"/>
        <w:jc w:val="both"/>
      </w:pPr>
      <w:r>
        <w:rPr>
          <w:rFonts w:ascii="Times New Roman"/>
          <w:b w:val="false"/>
          <w:i w:val="false"/>
          <w:color w:val="000000"/>
          <w:sz w:val="28"/>
        </w:rPr>
        <w:t>
      2. Қазақстан Республикасы Қарулы Күштері Тыл бастығының басқармасы Қазақстан Республикасының заңнамасында белгіленген тәртіппен:</w:t>
      </w:r>
    </w:p>
    <w:bookmarkEnd w:id="27"/>
    <w:bookmarkStart w:name="z32" w:id="28"/>
    <w:p>
      <w:pPr>
        <w:spacing w:after="0"/>
        <w:ind w:left="0"/>
        <w:jc w:val="both"/>
      </w:pPr>
      <w:r>
        <w:rPr>
          <w:rFonts w:ascii="Times New Roman"/>
          <w:b w:val="false"/>
          <w:i w:val="false"/>
          <w:color w:val="000000"/>
          <w:sz w:val="28"/>
        </w:rPr>
        <w:t xml:space="preserve">
      1) осы бұйрықты Қазақстан Республикасы Әділет министрінің 2023 жылғы 11 шілдедегі № 472 бұйрығымен бекітілген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қағидалары </w:t>
      </w:r>
      <w:r>
        <w:rPr>
          <w:rFonts w:ascii="Times New Roman"/>
          <w:b w:val="false"/>
          <w:i w:val="false"/>
          <w:color w:val="000000"/>
          <w:sz w:val="28"/>
        </w:rPr>
        <w:t>10-тармағының</w:t>
      </w:r>
      <w:r>
        <w:rPr>
          <w:rFonts w:ascii="Times New Roman"/>
          <w:b w:val="false"/>
          <w:i w:val="false"/>
          <w:color w:val="000000"/>
          <w:sz w:val="28"/>
        </w:rPr>
        <w:t xml:space="preserve"> талаптарына сәйкес (Нормативтік құқықтық актілерді мемлекеттік тіркеу тізілімінде № 33059 болып тіркелген) қол қойылған күнінен бастап бес жұмыс күні ішінде электрондық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28"/>
    <w:bookmarkStart w:name="z33" w:id="29"/>
    <w:p>
      <w:pPr>
        <w:spacing w:after="0"/>
        <w:ind w:left="0"/>
        <w:jc w:val="both"/>
      </w:pPr>
      <w:r>
        <w:rPr>
          <w:rFonts w:ascii="Times New Roman"/>
          <w:b w:val="false"/>
          <w:i w:val="false"/>
          <w:color w:val="000000"/>
          <w:sz w:val="28"/>
        </w:rPr>
        <w:t>
      2) осы бұйрықты Қазақстан Республикасы Қорғаныс министрлігінің интернет-ресурсына орналастыруды;</w:t>
      </w:r>
    </w:p>
    <w:bookmarkEnd w:id="29"/>
    <w:bookmarkStart w:name="z34" w:id="30"/>
    <w:p>
      <w:pPr>
        <w:spacing w:after="0"/>
        <w:ind w:left="0"/>
        <w:jc w:val="both"/>
      </w:pPr>
      <w:r>
        <w:rPr>
          <w:rFonts w:ascii="Times New Roman"/>
          <w:b w:val="false"/>
          <w:i w:val="false"/>
          <w:color w:val="000000"/>
          <w:sz w:val="28"/>
        </w:rPr>
        <w:t>
      3) осы бұйрық алғашқы ресми жарияланған күнінен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bookmarkEnd w:id="30"/>
    <w:bookmarkStart w:name="z35" w:id="31"/>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министрінің жетекшілік ететін орынбасарына жүктелсін.</w:t>
      </w:r>
    </w:p>
    <w:bookmarkEnd w:id="31"/>
    <w:bookmarkStart w:name="z36" w:id="32"/>
    <w:p>
      <w:pPr>
        <w:spacing w:after="0"/>
        <w:ind w:left="0"/>
        <w:jc w:val="both"/>
      </w:pPr>
      <w:r>
        <w:rPr>
          <w:rFonts w:ascii="Times New Roman"/>
          <w:b w:val="false"/>
          <w:i w:val="false"/>
          <w:color w:val="000000"/>
          <w:sz w:val="28"/>
        </w:rPr>
        <w:t>
      4. Осы бұйрық мүдделі лауазымды адамдарға және құрылымдық бөлімшелерге жеткізілсін.</w:t>
      </w:r>
    </w:p>
    <w:bookmarkEnd w:id="32"/>
    <w:bookmarkStart w:name="z37" w:id="33"/>
    <w:p>
      <w:pPr>
        <w:spacing w:after="0"/>
        <w:ind w:left="0"/>
        <w:jc w:val="both"/>
      </w:pPr>
      <w:r>
        <w:rPr>
          <w:rFonts w:ascii="Times New Roman"/>
          <w:b w:val="false"/>
          <w:i w:val="false"/>
          <w:color w:val="000000"/>
          <w:sz w:val="28"/>
        </w:rPr>
        <w:t>
      5. Осы бұйрық ресми жарияланған күнінен кейін күнтізбелік он күн өткен соң қолданысқа енгізіледі.</w:t>
      </w:r>
    </w:p>
    <w:bookmarkEnd w:id="3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Қорғаныс министрі авиация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Қосанов</w:t>
            </w:r>
            <w:r>
              <w:rPr>
                <w:rFonts w:ascii="Times New Roman"/>
                <w:b w:val="false"/>
                <w:i w:val="false"/>
                <w:color w:val="000000"/>
                <w:sz w:val="20"/>
              </w:rPr>
              <w:t>
</w:t>
            </w:r>
          </w:p>
        </w:tc>
      </w:tr>
    </w:tbl>
    <w:bookmarkStart w:name="z39" w:id="34"/>
    <w:p>
      <w:pPr>
        <w:spacing w:after="0"/>
        <w:ind w:left="0"/>
        <w:jc w:val="both"/>
      </w:pPr>
      <w:r>
        <w:rPr>
          <w:rFonts w:ascii="Times New Roman"/>
          <w:b w:val="false"/>
          <w:i w:val="false"/>
          <w:color w:val="000000"/>
          <w:sz w:val="28"/>
        </w:rPr>
        <w:t>
      "КЕЛІСІЛДІ"</w:t>
      </w:r>
    </w:p>
    <w:bookmarkEnd w:id="34"/>
    <w:bookmarkStart w:name="z40" w:id="35"/>
    <w:p>
      <w:pPr>
        <w:spacing w:after="0"/>
        <w:ind w:left="0"/>
        <w:jc w:val="both"/>
      </w:pPr>
      <w:r>
        <w:rPr>
          <w:rFonts w:ascii="Times New Roman"/>
          <w:b w:val="false"/>
          <w:i w:val="false"/>
          <w:color w:val="000000"/>
          <w:sz w:val="28"/>
        </w:rPr>
        <w:t>
      Қазақстан Республикасының</w:t>
      </w:r>
    </w:p>
    <w:bookmarkEnd w:id="35"/>
    <w:bookmarkStart w:name="z41" w:id="36"/>
    <w:p>
      <w:pPr>
        <w:spacing w:after="0"/>
        <w:ind w:left="0"/>
        <w:jc w:val="both"/>
      </w:pPr>
      <w:r>
        <w:rPr>
          <w:rFonts w:ascii="Times New Roman"/>
          <w:b w:val="false"/>
          <w:i w:val="false"/>
          <w:color w:val="000000"/>
          <w:sz w:val="28"/>
        </w:rPr>
        <w:t>
      Қаржы министрлігі</w:t>
      </w:r>
    </w:p>
    <w:bookmarkEnd w:id="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