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7d0a0" w14:textId="f47d0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әскери-медициналық (медициналық) бөлімшелері медициналық бұйымының (медициналық мақсаттағы бұйымы мен медициналық техникасының) заттай нормаларын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2026 жылғы 10 шiлдедегi № 761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70-бабына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Осы бұйрыққа қосымшаға сәйкес қоса беріліп отырған Қазақстан Республикасы Қарулы Күштерінің әскери-медициналық бөлімшелері медициналық бұйымының (медициналық мақсаттағы бұйымы мен медициналық техникасының) заттай нормалары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Қарулы Күштерінің Бас әскери-медициналық басқармасы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алғашқы ресми жарияланғанынан кейін осы бұйрықты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2" w:id="8"/>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 авиация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Республикасының</w:t>
      </w:r>
    </w:p>
    <w:bookmarkEnd w:id="10"/>
    <w:bookmarkStart w:name="z16" w:id="11"/>
    <w:p>
      <w:pPr>
        <w:spacing w:after="0"/>
        <w:ind w:left="0"/>
        <w:jc w:val="both"/>
      </w:pPr>
      <w:r>
        <w:rPr>
          <w:rFonts w:ascii="Times New Roman"/>
          <w:b w:val="false"/>
          <w:i w:val="false"/>
          <w:color w:val="000000"/>
          <w:sz w:val="28"/>
        </w:rPr>
        <w:t>
      Қаржы министрлігі</w:t>
      </w:r>
    </w:p>
    <w:bookmarkEnd w:id="11"/>
    <w:bookmarkStart w:name="z17" w:id="12"/>
    <w:p>
      <w:pPr>
        <w:spacing w:after="0"/>
        <w:ind w:left="0"/>
        <w:jc w:val="both"/>
      </w:pPr>
      <w:r>
        <w:rPr>
          <w:rFonts w:ascii="Times New Roman"/>
          <w:b w:val="false"/>
          <w:i w:val="false"/>
          <w:color w:val="000000"/>
          <w:sz w:val="28"/>
        </w:rPr>
        <w:t>
      2026 жылғы "___"_________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2026 жылғы 10 шілдедегі</w:t>
            </w:r>
            <w:r>
              <w:br/>
            </w:r>
            <w:r>
              <w:rPr>
                <w:rFonts w:ascii="Times New Roman"/>
                <w:b w:val="false"/>
                <w:i w:val="false"/>
                <w:color w:val="000000"/>
                <w:sz w:val="20"/>
              </w:rPr>
              <w:t>№ 761 бұйрығымен</w:t>
            </w:r>
            <w:r>
              <w:br/>
            </w:r>
            <w:r>
              <w:rPr>
                <w:rFonts w:ascii="Times New Roman"/>
                <w:b w:val="false"/>
                <w:i w:val="false"/>
                <w:color w:val="000000"/>
                <w:sz w:val="20"/>
              </w:rPr>
              <w:t>бекітілген</w:t>
            </w:r>
          </w:p>
        </w:tc>
      </w:tr>
    </w:tbl>
    <w:bookmarkStart w:name="z19" w:id="13"/>
    <w:p>
      <w:pPr>
        <w:spacing w:after="0"/>
        <w:ind w:left="0"/>
        <w:jc w:val="left"/>
      </w:pPr>
      <w:r>
        <w:rPr>
          <w:rFonts w:ascii="Times New Roman"/>
          <w:b/>
          <w:i w:val="false"/>
          <w:color w:val="000000"/>
        </w:rPr>
        <w:t xml:space="preserve"> Қазақстан Республикасы Қарулы Күштерінің әскери-медициналық бөлімшелері медициналық бұйымының (медициналық мақсаттағы бұйымы мен медициналық техникасының) заттай нормалары</w:t>
      </w:r>
    </w:p>
    <w:bookmarkEnd w:id="13"/>
    <w:bookmarkStart w:name="z20" w:id="14"/>
    <w:p>
      <w:pPr>
        <w:spacing w:after="0"/>
        <w:ind w:left="0"/>
        <w:jc w:val="left"/>
      </w:pPr>
      <w:r>
        <w:rPr>
          <w:rFonts w:ascii="Times New Roman"/>
          <w:b/>
          <w:i w:val="false"/>
          <w:color w:val="000000"/>
        </w:rPr>
        <w:t xml:space="preserve"> 1-тарау. Амбулаториялық жағдайда медициналық көмек көрсететін әскери-медициналық (медициналық) бөлімшелерді медициналық мақсаттағы бұйыммен және медициналық техникамен қамтамасыз етудің заттай нормалары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медициналық бөлімшесі жоқ медициналық құрамы бар әскери бөлім мен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мен мекеменің медициналық бөлімшесі (МП, МР, МВЗ, МБ)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 мен лазарет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Әскери-клиникалық госпиталь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Дәрігерге дейінгі кабинет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Көпарналық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құрамындағы глюкоза деңгейін жедел 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құрамындағы холестерин деңгейін жедел 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(электрондық)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таңу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Аяққа арналған тасымалдау 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Манипуляциондық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мониторингтеу және диагностикалау мобильді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медициналық қарап-тексеру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Санитардың әскери сөмкесі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маманға)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маманға)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әскери сөмкесі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маманға)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маманға)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Жалпы практика дәрігерінің (терапевтің)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әскери сөмкесі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маманға)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маманға)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ингаляторы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Педиатр дәрігердің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сөмкесі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Акушер-гинеколог дәрігердің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Кардиотокограф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шам (қолшам)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диатермокоагулятор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 дәрігерінің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Манипуляциялық шағын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Шұғыл медициналық көмек көрсетуге арналған керек-жарақ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құрамындағы глюкоза деңгейін жедел 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литрлік баллонымен оттегі бәсеңдеткіш-ингалятор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ӘМ(М)П тыс шұғыл көмек көрсетуге арналған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арналған тасымалдау 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Аяққа арналған тасымалдау 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тыныс алу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ингаляторы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Күндізгі стационар. Палата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1-еуден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Процедуралық (егу, таңу) кабинет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қарау шамы (мобильді)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1-еуден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бөлімшеге</w:t>
            </w:r>
          </w:p>
          <w:bookmarkEnd w:id="15"/>
          <w:p>
            <w:pPr>
              <w:spacing w:after="20"/>
              <w:ind w:left="20"/>
              <w:jc w:val="both"/>
            </w:pPr>
            <w:r>
              <w:rPr>
                <w:rFonts w:ascii="Times New Roman"/>
                <w:b w:val="false"/>
                <w:i w:val="false"/>
                <w:color w:val="000000"/>
                <w:sz w:val="20"/>
              </w:rPr>
              <w:t xml:space="preserve">
1-еуден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автоматтық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бөлімшеге</w:t>
            </w:r>
          </w:p>
          <w:bookmarkEnd w:id="16"/>
          <w:p>
            <w:pPr>
              <w:spacing w:after="20"/>
              <w:ind w:left="20"/>
              <w:jc w:val="both"/>
            </w:pPr>
            <w:r>
              <w:rPr>
                <w:rFonts w:ascii="Times New Roman"/>
                <w:b w:val="false"/>
                <w:i w:val="false"/>
                <w:color w:val="000000"/>
                <w:sz w:val="20"/>
              </w:rPr>
              <w:t>
1-еуден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бөлімшеге</w:t>
            </w:r>
          </w:p>
          <w:bookmarkEnd w:id="17"/>
          <w:p>
            <w:pPr>
              <w:spacing w:after="20"/>
              <w:ind w:left="20"/>
              <w:jc w:val="both"/>
            </w:pPr>
            <w:r>
              <w:rPr>
                <w:rFonts w:ascii="Times New Roman"/>
                <w:b w:val="false"/>
                <w:i w:val="false"/>
                <w:color w:val="000000"/>
                <w:sz w:val="20"/>
              </w:rPr>
              <w:t>
1-еуден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Веновизор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штатив тұғырық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Биологиялық материалды алу және қабылдау пункті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Консерванттар мен материал тұрақтандырғышын сақтауға арналған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сақтауға арналған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(гигрометрмен біріктірілгенге жол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тасымалдауға арналған контейнер (контейнер-термостат)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 температураны бақылауға арналған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 немесе рециркулятор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Веновизор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штатив тұғырық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9-параграф. Медициналық техника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(санитариялық)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Дезинфекциялық-душтық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Автотаңу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Броньдалған медициналық (санитариялық) автомобиль (транспортер)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18"/>
    <w:p>
      <w:pPr>
        <w:spacing w:after="0"/>
        <w:ind w:left="0"/>
        <w:jc w:val="left"/>
      </w:pPr>
      <w:r>
        <w:rPr>
          <w:rFonts w:ascii="Times New Roman"/>
          <w:b/>
          <w:i w:val="false"/>
          <w:color w:val="000000"/>
        </w:rPr>
        <w:t xml:space="preserve"> 2-тарау. Әскери медициналық (медициналық) бөлімшелерді консультациялық-диагностикалық көмек көрсететін медициналық мақсаттағы бұйыммен және медициналық техникамен қамтамасыз етудің заттай нормалары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медициналық бөлімшесі жоқ медициналық құрамы бар әскери бөлім мен мекеме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мен мекеменің медициналық бөлімшесі (МП, МР, МВЗ, МБ)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 мен лазарет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Әскери-клиникалық госпиталь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Барлық бейіндегі дәрігер кабинеті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көзілдірігі, медициналық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 (тек мерзімді қызмет әскери қызметшісі, курсант, кадет, ұлан)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Процедуралық (таңу) кабинет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қарау шамы (мобильді)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сыртқы дефибриллятор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Шокқа қарсы дәрі қобдишасы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операциялық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операциялық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таңу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Треостомияға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хирургиялық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таңу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қабылдау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Отоларингологтың құралдар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 құралдар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Стоматологтың құралдар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хирургиялық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хирургиялық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интубацияға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Манипуляциялық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 үстелі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Веновизор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штатив тұғырығы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Эзофагогастродуоденоскопия кабинеті (амбулаториялық-емханалық көмек, стационар)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Бейнеэндоскопиялық жүйе (бейнепроцессор, монитор, жарық түсіргіш, сорғыш, сөресі бар мобильді арба)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Бейнегастродуоденоскоп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Асқазанішілік рН-метрияны жүргізуге арналған аспап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иілмелі эндоскопиялық жабдықты және медициналық оптиканы жууға, дезинфекциялауға және стерильдеуге арналған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 алдын ала тазалауға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электр-хирургиялық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Иілмелі эндоскопты сақтауға және кептіруге арналған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процедура кезінде жылы суды беруге арналған ирригациялық сорғы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 алдын ала жууға арналған медициналық раковина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реттелетін процедуралық диван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сәулелендіргіш-рециркулятор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арба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шағын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Бронхоскопия кабинеті (амбулаториялық-емханалық көмек, стационар)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Бейнеэндоскопиялық жүйе (бейнепроцессор, монитор, жарық түсіргіш, сорғыш, сөресі бар мобильді арба)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бейнебронхоскоп (ересектерге (балаларға)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иілмелі эндоскопиялық жабдықты және медициналық оптиканы жууға, дезинфекциялауға және стерильдеуге арналған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 алдын ала тазалауға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электр-хирургиялық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Иілмелі эндоскопты сақтауға және кептіруге арналған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реттелетін процедуралық диван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 алдын ала жууға арналған медициналық раковина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жетекті бронхоскопия креслосы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сәулелендіргіш-рециркулятор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Аппаратураны жеткізуге арналған медициналық арба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шағын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Колоно- және ректоскопия кабинеті (амбулаториялық-емханалық көмек, стационар)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Бейнеэндоскопиялық жүйе (бейнепроцессор, монитор, жарық түсіргіш, сорғыш, сөресі бар мобильді арба)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Бейнеколоноскоп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иілмелі эндоскопиялық жабдықты және медициналық оптиканы жууға, дезинфекциялауға және стерильдеуге арналған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 алдын ала тазалауға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электр-хирургиялық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Иілмелі эндоскопты сақтауға және кептіруге арналған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реттелетін процедуралық диван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процедура кезінде жылы суды беруге арналған ирригациялық помпа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процедураны (колоноскопияны) орындау кезінде қуыс ағзаларды үрлеуге арналған CO2 инсуфляторы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сәулелендіргіш-рециркулятор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Аппаратураны жеткізуге арналған медициналық арба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шағын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 алдын ала жууға арналған медициналық раковина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Гистероскопия кабинеті (амбулаториялық-емханалық көмек, стационар)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иілгіш эндоскопиялық жабдықты және медициналық оптиканы жууға, дезинфекциялауға және стерильдеуге арналған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 алдын ала тазалауға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электр-хирургиялық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 сақтауға және кептіруге арналған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кресло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 шағын үстелі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Рентген кабинеті (амбулаториялық-емханалық көмек, стационар)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диагностикалық стационарлық цифрлық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Ортопантомограф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портативті цифрлық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Флюорография кабинеті (амбулаториялық-емханалық көмек)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флюорограф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9-параграф. Ультрадыбыстық зерттеу кабинеті (амбулаториялық-емханалық көмек, стационар)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Эксперттік сыныптағы ультрадыбыстық зерттеу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емес бауыр эластографиясы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доплері бар портативті ультрадыбыстық сканер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10-параграф. КТ кабинеті (амбулаториялық-емханалық көмек, стационар)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Контрасты затты енгізуге арналған инжектор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жұмыс станциясы (КТ зерттеуін көру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11-параграф. МРТ кабинеті (амбулаториялық-емханалық көмек, стационар)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томограф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Контрасты затты енгізуге арналған инжектор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жұмыс станциясы (МРТ зерттеуін көру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12-параграф. Функционалдық диагностика бөлімшесі (амбулаториялық-емханалық көмек, стационар)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Көпарналы электрокардиограф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Электр-нейромиограф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қысымын тәуліктік мониторингтеуге арналған құрама аппарат және электрокардиограмма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қысымын тәуліктік мониторингтеу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тәуліктік мониторингтеу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Электрокардиографпен жиынтықта велоэргометр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жолымен жиынтықта электрокардиограф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13-параграф. Клиникалық-диагностикалық зертхана бөлімі. Экспресс-зертхана (стационар)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талдағыш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талдағыш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талдағыш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қышқылдық-негіздік күйі мен ондағы газды талдағыш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Электролиттік талдағыш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зертханалық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14-параграф. Цитологиялық зертхана (стационар)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микроскоп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центрифуга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Жағындыны дайындауға және бояуға арналған құрылғылар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зертханалық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15-параграф. Клиникалық-биохимиялық зертхана (амбулаториялық-емханалық көмек, стационар)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талдағыш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автоматты зәр талдағыш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немесе гибридті зәр талдағыш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талдағыш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талдағыш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Поноселективті автоматты талдағыш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автоматты немесе автоматты электрофорез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агрегометрі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микроскоп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Заттық шыныда қан жағындысын жағуға және бояуға арналған аспап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шейкер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ультракүлгін бактерицидті немесе кварцты сәулелендіргіш-рециркулятор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тұну жылдамдығын анықтауға арналған талдағыш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тұну жылдамдығын анықтауға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Заттық шыныда қан жағындысын бояуға арналған ванна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 формуласын есептеугеа арналған есептегіш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 мен қуықтың зақымдану маркерлерін анықтауға арналған иммунологиялық эксперсс-тест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Гликолизденген гемоглобинді талдағыш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агрегометрі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тамшуырлы мөлшерлегіш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Жинайтын багы бар ультра таза суды алуға арналған жүйе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шкаф (медициналық)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Есірткі/прекурсорларды сақтауға арналған сейф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шкафы (медициналық)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Аквадистиллятор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 талдағыш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зертханалық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16-параграф. Гематологиялық зерттеу (амбулаториялық-емханалық көмек, стационар)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талдағыш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тұну жылдамдығын айқындау үшін талдағыш немесе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микроскоп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кескінді талдау жүйесі мен бағдарламалық қамтамасыз ету бар моторлы микроскоп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Заттық шыныда қан жағындысын бояуға арналған ванна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Лейкоцидтер формуласын есептеу үшін есептегіш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шейкер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зертханалық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17-параграф. Химиялық-микроскопиялық (жалпы клиникалық) зерттеу (амбулаториялық-емханалық көмек, стационар)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автоматты несеп талдағыш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немесе гибридті зәр талдағыш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микроскоп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 мен қуықтың зақымдану маркерін анықтауға арналған иммунологиялық экспресс-тест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ультракүлгін бактерицидті немесе кварцты сәулелендіргіш-рециркулятор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зертханалық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18-параграф. Биохимиялық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автоматты талдағыш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Ионоселективті автоматты талдағыш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автоматты (автоматты) электрофорез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Гликолизденген гемоглобин талдағышы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немесе жартылай автоматты коагулометр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агрегометрі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немесе кварцты сәулелендіргіш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Торсионды таразы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19-параграф. Иммунологиялық зерттеу (амбулаториялық-емханалық көмек, стационар)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немесе жартылай автоматты иммунофермент талдағышы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тамшуырлы мөлшерлегіш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иммунохемилюминисцентті талдағыш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ағынды цитометр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микроскоп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Бірарналы механикалық мөлшерлегіш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Бірарналы зертханалық электрондық мөлшерлегіш (6 мөлшерлегіштен тұратын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Көпарналы механикалық мөлшерлегіш. Көпарналы зертханалық мөлшерлегіш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Бактерицидтік немесе кварцты сәулелендіргіш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ауа термостаты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зертханалық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20-параграф. Молекулалық-генетикалық зерттеу (амбулаториялық-емханалық көмек, стационар)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Термоциклді зертханалық инкубатор (қатты затты термостат)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Нуклеин қышқылының амплификаторы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Нуклеин қышқылын бөлуге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Секвенатор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Термостатталатын зертханалық араластырғыш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Вортекс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Қармағыш колбасы бар сорғы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автоматты тамшуыр мөлшерлегіштен тұратын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 тізбекті реакция жұмысына арналған абактериалды ауа ортасы боксы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жиһаз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зертханалық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21-параграф. Бактериологиялық зертхана (амбулаториялық-емханалық көмек, стационар). Өсірінді, микроскопиялық, масс-спектрометриялық зерттеулер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микроорганизмдерді сәйкестендіріп талдағыш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Бинокулярлық микроскоп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қоректік ортаны дайындауға арналған автоматты 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тотықты көмірсутегі инкубаторы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Денситометр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өсіріндісін автоматты талдағыш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 сәйкестендіруге арналған автоматты бактериологиялық талдағыш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Масс-спектрометриялық талдағыш, автоматты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термостат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стерилизаторы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таразы, электрондық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үстел центрифугасы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су моншасы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жиілікті пеш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ыдысқа арналған жуу машинасы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үлгілерден алынған микобактерияларды диагностикалауға арналған бактериологиялық талдағыш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препараттарға төзімділікті анықтауға арналған тестілер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зертханалық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22-параграф. Патоморфология (стационар), патологиялық-анатомиялық диагностика көрсететін құрылымдық бөлімше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микроскоп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Декальцинацияға арналған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кемінде 300 тіндік үлгі автоматты вакуумдық гистологиялық процессор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Ретракциямен және триммингомен автоматтандырылған ротациялық микротом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микроскоп (жай поляризация блогымен)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Криостатты микротом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фотоқондырғысы бар иммерсиялы биологиялық бинокулярлық микроскоп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препараттарды бояуға арналған автоматты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 бояуға арналған автоматты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Секциялық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Парафин құюға арналған станция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материалды кесу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Жабатыны шыны астына кесінді жасауға арналған автомат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Гистокассеталарды таңбалауға арналған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Шыныны таңбалауға арналған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Аутопсияға арналған электр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5" w:id="19"/>
    <w:p>
      <w:pPr>
        <w:spacing w:after="0"/>
        <w:ind w:left="0"/>
        <w:jc w:val="left"/>
      </w:pPr>
      <w:r>
        <w:rPr>
          <w:rFonts w:ascii="Times New Roman"/>
          <w:b/>
          <w:i w:val="false"/>
          <w:color w:val="000000"/>
        </w:rPr>
        <w:t xml:space="preserve"> 3-тарау. Стационарлық жағдайда медициналық көмек көрсететін әскери медициналық (медициналық) бөлімшелерді медициналық мақсаттағы бұйыммен және медициналық техникамен қамтамасыз етудің заттай нормалары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медициналық бөлімшесі жоқ медициналық құрамы бар әскери бөлім мен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мен мекеменің медициналық бөлімшесі (МП, МР, МВЗ, МБ)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 мен лазарет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Әскери-клиникалық госпиталь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Тіркеу бекеті (тіркеу орны – диспетчерлік)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Ауруханалық медициналық сүйретпе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Ауруханалық кресло-арбасы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Триаж-жүйе бойынша медициналық сұрыптау аймағы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Ауруханалық медициналық сүйретпе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Ауруханалық кресло-арба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мобильді жабдық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Компрессия жиілігін, тереңдігі мен режимін теңшеуді өзгерту мүмкіндігімен балалар мен ересектерде жүрекке тікелей емес массаж жасауға арналған электр-механикалық рентген мөлдір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Амбулаториялық пациенттерді қарау аймағы, манипуляциялық кабинет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 деңгейін экспресс-талдаушы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Ауруханалық кресло-арба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Рентгенологиялық, ультрадыбыстық, эндоскопиялық диагностика жүргізуге арналған аймақ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Бейнескопиялық кешен (гастро, бронхо, колоноскоп)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 алдын ала тазалауға арналған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 алдын ала жууға арналған медициналық раковина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Керек-жарағымен иілгіш эндоскопты автоматты жууға, дезинфекциялауға және стерильдеуге арналған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эндоскопты сақтауға және кептіруге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процедураны орындау кезінде жылы суды беруге арналған ирригациялық помпа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процедураны (колоноскопияны) орындау кезінде қуыс ағзаларды үрлеуге арналған CO2 инсуфляторы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сәулелік-рециркулятор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процедуралық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жабдықты тасымалдауға арналған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шағын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Доплер функциясымен ультрадыбыстық цифрлық диагностикалық портативті сканер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рентген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Науқастың қысқа мерзімді болу аймағы (палатасы) (диагностикалық палата), пациенттерді бақылауға арналған бекеттер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Фетальдық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бифазиялық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 деңгейін экспресс-талдағыш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өкпені жасанды желдету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аэрозольді компрессорлық ингалятор (небулайзер)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Ауруханалық кресло-арба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Штативі бар функционалды мобильді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Қарқынды терпаия палатасы (лары)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Доплер функциясымен ультрадыбыстық цифрлық диагностикалық портативті сканер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рентген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тасымалдау инкубаторы (босанатын әйелдерге көмек көрсететін ұйымдар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 жылытуға арналған құрылғы (босанатын әйелдерге көмек көрсететін ұйымдар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бифазиялық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 деңгейін экспресс-талдағыш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көктамыр ішіндегі сұйықтықты жылытқыш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Штативі бар функционалды мобильді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терапияның 1 палатасына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терапияның 1 палатасына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Компрессия жиілігін, тереңдігі мен режимін теңшеуді өзгерту мүмкіндігімен балалар мен ересектерде жүрекке тікелей емес массаж жасауға арналған электр-механикалық рентген мөлдір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терапияның 1 палатасына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терапияның 1 палатасына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Ауруханалық медициналық сүйретпе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Шұғыл операциялық араласуға арналған операциялық зал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Ауруханалық медициналық сүйретпе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Наркозды-тыныс алу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Монополярлы, биполярлы қимаға және коагуляцияға арналған жоғары жиілікті электрокоагулятор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функциясымен бифазалық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Көпфункциялы операциялық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жылжымалы көлеңкесіз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төбедегі көлеңкесіз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электр медициналық бұрғы (сүйекті өңдеуге арналған күштік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Хирургияға, гинекологияға және урологияға арналған құрал-сайманымен диагностикалық лапароскопияға арналған бейнеэндоскопиялық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қышқылдық-негіздік күйі мен газын талдағыш (оның ішінде педиатрия бейіні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мөлшерлегіші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құрал-сайманға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операциялық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рентген аппараты (С-доға)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жабдықтауға арналған медициналық хирургиялық консоль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Аппаратураны тасымалдауға арналған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сәулелендіргіш-рециркулятор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Бикстерді тасымалдауға арналған медициналық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Қабылдау бөлімінің оқшаулағышы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қарау (мобильді) шамшырағы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Штативі бар функционалды мобильді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9-параграф. Әскери клиникалық госпитальдің ұшқыш құрамына әскери-дәрігерлік сараптама жасау бөлімшесіне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Нормабарилық гипокситерапиялық басқаруға арналған аппарат (гипоксикатор)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объективті қадағалау жүйесімен "Статэргометр" бағдарламалық-аппараттық кешені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Тасымалднатын-гипобарийлік барокамера модулі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10-параграф. Терапия бөлімшесіне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Штативі бар функционалдық мобильді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 деңгейін экспресс-талдағыш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Тасымалданатын өкпені жасанды желдету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Кресло-сүйретпе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ойылуға қарсы матрас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Синхрондау функциясымен бифазалық дефибриллятор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11-параграф. Өкпе ауруын диагностикалауға және негізгі газ алмасуды айқындауға арналған аппараттар мен аспаптар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12-параграф. Жүйке жүйесі ауруларын диагностикалауға арналған аппараттар мен аспаптар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13-параграф. Антропометрияға, диагностикаға және физиологияға арналған аппараттар, аспаптар мен құралдар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Фонендоскопы бар қан қысымын өлшеуге арналған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14-параграф. Сәулелік диагностика бөлімі. Ультрадыбыстық зерттеу аппарат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сыныптағы ультрадыбыстық диагностикалық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түрлі-түсті доплерлік ультрадыбыстық сканер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15-параграф. Диагностикалық рентген бөлімшесіне (кабинетіне) арналған аппараттар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жұмыс орнына диагностикалық цифрлық рентген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рентген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Панорамалық типтегі стоматологиялық рентген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С-доғасы бар хирургиялық диагностикалық рентген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Цирлық флюорограф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суретін цифрландыруға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Ортопантомограф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PACS медициналық суретті беру, мұрағаттау және қарау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16-параграф. Компьютерлік томографияға арналған аппараттар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электрокардиограмма мониторингі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жұмыс станциясы (КТ зерттеуін қарау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17-параграф. Магнитті-резонансты томографияға арналған аппараттар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 томограф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электрокардиограмма мониторингі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жұмыс станциясы (МРТ зерттеуін қарау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18-параграф. Мобильді медициналық жасақ. Қабылдау-сұрыптау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қарау шамы (мобильді)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экспресс-талдағыш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холестерин деңгейін экспресс-талдағыш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(электронды)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ұстағыш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таңу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Аяққа арналған жеткізу 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Аяққа арналған жеткізу 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кресло-арбасы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мобильді жабдық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Компрессия жиілігі, тереңдігі және режимі теңшеуін өзгерту мүмкіндігімен балалар мен ересектерде жүрекке жанама массаж жасауға арналған электромеханикалық мөлдір рентген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Көпарналы электрокардиограф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Штативі бар функционалды мобильді кереует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тыныс алу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ингаляторы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19-параграф. Медициналық техника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(санитариялық) автомобиль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автомобилі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Дезинфекциялық-душ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Автотаңу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рентген кабинеті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стоматологиялық кабинет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жедел госпиталь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(операциялық-реанимациялық)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20"/>
    <w:p>
      <w:pPr>
        <w:spacing w:after="0"/>
        <w:ind w:left="0"/>
        <w:jc w:val="left"/>
      </w:pPr>
      <w:r>
        <w:rPr>
          <w:rFonts w:ascii="Times New Roman"/>
          <w:b/>
          <w:i w:val="false"/>
          <w:color w:val="000000"/>
        </w:rPr>
        <w:t xml:space="preserve"> 4-тарау. Анестезиологиялық және реаниматологиялық көмек көрсететін әскери медициналық (медициналық) бөлімшелерді медициналық мақсаттағы бұйыммен және медициналық техникамен қамтамасыз етудің заттай нормалары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медициналық бөлімшесі жоқ медициналық құрамы бар әскери бөлім мен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мен мекеменің медициналық бөлімшесі (МП, МР, МВЗ, МБ)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 мен лазарет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Әскери-клиникалық госпиталь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Реанимация және интенсивті терапия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Бассүйекішілік қысымды өлшеуге арналған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зерттеуге арналған портативті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Церебралды 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Транскраниалдық допплерографияға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бейнебронхоскоп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Реанимациядағы портативтік фибробронхоскоп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 алдын ала тазалауға арналған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Керек-жарағы бар икемді эндоскопты автоматты жууға, дезинфекциялауға және стерильдеуге арналған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Аэрозольдік компрессорлық портативті ингалятор (небулайзер)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жатын орын саны бойынша плюс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жатын орын саны бойынша плюс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жатын орын саны бойынша плюс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деңгейін экспресс-талдағыш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Электрокардиостимулятор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қан айналымына арналған аппарат (ішкі аорталық баллонды контрпульсация)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қарау шамы (мобильді)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Штативі бар функционалды мобильді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жатын орын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жатын орын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жатын орын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жылыту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жатын орынға 1 бірліктен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жатын орынға 1 бірліктен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жатын орынға 1 бірліктен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Көктамырішілік инфузияны жылытуға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жатын орынға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жатын орынға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жатын орынға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Мульти-диафильтрацияға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қышқылдық-негізгі күйін және газын 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көктамыр қысымын анықтауға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модулі және пульсоксиметрі бар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сына жиынтығы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Энтералдық қоректендіруге арналған сорғы (помпа)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желдетуге арналған жеткізу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диагностикалық рентген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ойық жараға қарсы матрас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бүйректі алмастырушы терапия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xml:space="preserve">
талап </w:t>
            </w:r>
          </w:p>
          <w:bookmarkEnd w:id="21"/>
          <w:p>
            <w:pPr>
              <w:spacing w:after="20"/>
              <w:ind w:left="20"/>
              <w:jc w:val="both"/>
            </w:pPr>
            <w:r>
              <w:rPr>
                <w:rFonts w:ascii="Times New Roman"/>
                <w:b w:val="false"/>
                <w:i w:val="false"/>
                <w:color w:val="000000"/>
                <w:sz w:val="20"/>
              </w:rPr>
              <w:t>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Аспартатаминотрансферазаны (белсенді ұю уақытын) анықтауға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бөлімшесіне 1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бөлімшесіне 1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бөлімшесіне 1 бірлік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қондырғысы, терезесі, орнатылған қолғабы бар оқшаулағыш жеткізу боксы (ОЖБ)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пациентке орынға кемінде 5 бірлік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пациентке орынға кемінде 5 бірлік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мониторинг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Қоршауы, баллон ұстағышы және инфузияға арналған тіреуі бар жұмсақ жабынды пациентті жеткізгіш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Негатоскоп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Бифокальды резонансты виброакустикалық терапияны жүргізуге арналған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фонендоскоп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пациентке орынға 1 бірлік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орынға 1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орынға 1 бірлік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ауыстырып жатқызуға арналған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өлшемдегі сына жиынтығы бар бейнеларингоскоп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Тромбоэластограф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BIS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пациентке орынға 1 бірлік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орынға 1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орынға 1 бірлік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Ылғалдандырғышы бар оттегі шығысын өлшегіш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пациентке орынға 1 бірлік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орынға 1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орынға 1 бірлік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ауа компрессоры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ӨЖЖ және НТА аппараты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ӨЖЖ және НТА аппараты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 қысымды өлшеу аспабы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интубацияға арналған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Кардиопомпа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тумбочка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Анестезиологтың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Кірді тасымалдауға арналған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тасымалдауға арналған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аппаратураны тасымалдауға арналған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консоль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тірек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Дәрі-дәрмекке арналған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xml:space="preserve">
талап </w:t>
            </w:r>
          </w:p>
          <w:bookmarkEnd w:id="22"/>
          <w:p>
            <w:pPr>
              <w:spacing w:after="20"/>
              <w:ind w:left="20"/>
              <w:jc w:val="both"/>
            </w:pPr>
            <w:r>
              <w:rPr>
                <w:rFonts w:ascii="Times New Roman"/>
                <w:b w:val="false"/>
                <w:i w:val="false"/>
                <w:color w:val="000000"/>
                <w:sz w:val="20"/>
              </w:rPr>
              <w:t>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Анестезиологқа арналған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бактерицидті сәулелендіргіш-рециркулятор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ширма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Портативті ӨЖЖ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көшпелі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9" w:id="23"/>
    <w:p>
      <w:pPr>
        <w:spacing w:after="0"/>
        <w:ind w:left="0"/>
        <w:jc w:val="left"/>
      </w:pPr>
      <w:r>
        <w:rPr>
          <w:rFonts w:ascii="Times New Roman"/>
          <w:b/>
          <w:i w:val="false"/>
          <w:color w:val="000000"/>
        </w:rPr>
        <w:t xml:space="preserve"> 5-тарау. Хирургиялық көмек көрсететін әскери медициналық (медициналық) бөлімшелерді медициналық мақсаттағы бұйыммен және медициналық техникамен қамтамасыз етудің заттай нормалары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w:t>
            </w:r>
            <w:r>
              <w:rPr>
                <w:rFonts w:ascii="Times New Roman"/>
                <w:b/>
                <w:i w:val="false"/>
                <w:color w:val="000000"/>
                <w:sz w:val="20"/>
              </w:rPr>
              <w:t>ым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медициналық бөлімшесі жоқ медициналық құрамы бар әскери бөлім мен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мен мекеменің медициналық бөлімшесі (МП, МР, МВЗ, МБ)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 мен лазарет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Әскери-клиникалық госпиталь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Хирург-дәрігердің таңу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немесе стационарлық операциялық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құралдары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 (операциялық)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Проктологтың кабинеті (манипуляциялық)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әмбебап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Геморроидтік түйіндерді биполярлы коагуляциялауға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медициналық (мобильді)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рециркуляторы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Хирургиялық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Палаталық қабырға медициналық консолі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жеткізуге арналған арба (сүйретпе)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арналған стерильді майлығы, пинцетімен ыдыстары бар жылжымалы биксқа арналған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сабынға арналған мөлшерлегіш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шүмек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шүмек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Стеризолға арналған мөлшерлігіш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шүмек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шүмек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сүлгіге арналған сүлгі ұстағыш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шүмек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шүмек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кәдеге жарату контейнері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құралдарды суға салып қоюға арналған ыдыс, 3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Науаны суға салып қоюға арналған ыдыс, 10л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тазалау жұмысы үшін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тазалау жұмысына арналған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препараттарды сақтауға арналған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бактерицидті рециркулятор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Процедуралық кабинет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қарау кушеткасы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процердуралық мейіргердің үстелі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процердуралық мейіргердің орындығы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бұрандалы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препараттарға арналған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 ұстағыш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қорабы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құралға арналған манипуляциялық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құрал-жабдық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Портативті электрокардиограф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xml:space="preserve">
талап </w:t>
            </w:r>
          </w:p>
          <w:bookmarkEnd w:id="24"/>
          <w:p>
            <w:pPr>
              <w:spacing w:after="20"/>
              <w:ind w:left="20"/>
              <w:jc w:val="both"/>
            </w:pPr>
            <w:r>
              <w:rPr>
                <w:rFonts w:ascii="Times New Roman"/>
                <w:b w:val="false"/>
                <w:i w:val="false"/>
                <w:color w:val="000000"/>
                <w:sz w:val="20"/>
              </w:rPr>
              <w:t>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жиналмалы чемоданы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"В" тобындағы медициналық препараттарға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жармалы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әсер ететін дәрілерге арналған шкаф-сейф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xml:space="preserve">
талап </w:t>
            </w:r>
          </w:p>
          <w:bookmarkEnd w:id="25"/>
          <w:p>
            <w:pPr>
              <w:spacing w:after="20"/>
              <w:ind w:left="20"/>
              <w:jc w:val="both"/>
            </w:pPr>
            <w:r>
              <w:rPr>
                <w:rFonts w:ascii="Times New Roman"/>
                <w:b w:val="false"/>
                <w:i w:val="false"/>
                <w:color w:val="000000"/>
                <w:sz w:val="20"/>
              </w:rPr>
              <w:t>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құюға арналған штатив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Проибркаға арналған штатив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(стационарлық) бактерицидті сәулелендіргіш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ЖИТС-ны жұқтыруының алдын алуға арналған дәрі қобдиша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шұғыл медициналық көмекке арналған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құралдарды өңдеуге арналған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зембіл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көмекке арналған сөмке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препараттарды сақтауға арналған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xml:space="preserve">
талап </w:t>
            </w:r>
          </w:p>
          <w:bookmarkEnd w:id="26"/>
          <w:p>
            <w:pPr>
              <w:spacing w:after="20"/>
              <w:ind w:left="20"/>
              <w:jc w:val="both"/>
            </w:pPr>
            <w:r>
              <w:rPr>
                <w:rFonts w:ascii="Times New Roman"/>
                <w:b w:val="false"/>
                <w:i w:val="false"/>
                <w:color w:val="000000"/>
                <w:sz w:val="20"/>
              </w:rPr>
              <w:t>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ертінді ыдысына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өлшегіші бар медициналық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 мөлшерлегіші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шүмек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шүмек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шүмек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Стеризол мөлшерлегіші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шүмек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шүмек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шүмек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сүлгіге арналған сүлгі ұстағыш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шүмек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шүмек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шүмек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бөлмені ағымдағы тазалауға арналған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бөлмені жалпы тазалауға арналған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медициналық қалдықтарды жинауға арналған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кәдеге жарату контейнері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Жалпы болу палатасы (стационар)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Келушінің орындығы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жатын орын жанына қойылатын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Таңу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қарау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көлеңкесіз медициналық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 (операциялық)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мобильді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Мобильді құрал-жабдық үстелі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рециркулятор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 ұстағыш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Легенге арналған тұғырық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Монополярлы, биполярлы қималарға және коагуляцияға арналған жоғары жиілікті электрокоагулятор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экран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 мөлшерлегіші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Стеризол мөлшерлегіші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ЖИТС-ны жұқтыруының алдын алуға арналған дәрі қобдиша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Мейіргердің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Мейіргердің орындығы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орындығы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бұрандалы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тәрізді науа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шағын жинақ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құралды сақтауға арналған 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материалды сақтауға арналған бикстер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құралдарды суға салып қоюға арналған ыдыс, 3л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Науаны суға салып қоюға арналған ыдыс, 10л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бөлмесін ағымдағы тазалауға арналған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бөлмесін жалпы тазалауға арналған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сүлгіге арналған сүлгі ұстағыш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медициналық қалдықтарды жинауға арналған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кәдеге жарату контейнері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Сүйретпе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жиналмалы чемоданы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Күндіз болатын палатасы бар операциялық блок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Анестезиологиялық консоль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төбе консолі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операциялық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операциялық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операциялық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Монополярлық, биполярлық қималарға және коагуляцияға арналған жоғары жиілікті электрокоагулятор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Аргон-плазмалық коагуляция блогы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диссектор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Наркоздық-тыныс алу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Анестезиологиялық реанимациялық монитор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Бейнеэндоскопиялық кешен, лапароскопиялық араласуға арналған базалық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құрал-жабдық жинағы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құрал-жабдыққа арналған шағын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операциялық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рентген аппараты (С-доға)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жабдықтауға арналған медициналық хирургиялық консоль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Аппаратураны жеткізуге арналған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Негатоскоп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сәулелендіргіш-рециркулятор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Бикстерді тасымалдауға арналған медициналық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Амбулаторлық хирургия орталығының эндоскопиялық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бейнеэндоскопиялық тіреуіш (бейнепроцессор, монитор, электр сорғы, электр коагулятор, сөрелері бар мобильді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Бейнеколоноскоп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Бейнебронхоскоп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жетекті бронхоскопия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Бейнегастроскоп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Бейнедуоденоскоп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кептіруге және сақтауға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иілмелі эндоскопиялық жабдықты жууға, дезинфекциялауға және зарарсыздандыруға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алдын ала тазалауға арналған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процедураларды (колоноскопия) орындау кезінде қуыс мүшелерді үрлеуге арналған CO2 инсуфляторы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процедура кезінде жылы суды жеткізуге арналған ирригациялық помпа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сәулелендіргіш-рециркулятор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 алдын ала жууға арналған медициналық раковина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процедуралық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жабдықты жеткізу арбасы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9-параграф. Гипстік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медициналық (мобильді)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Таңу құрал-жабдығы жинағы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салатын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таңғышын салуға арналған тұғырық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таңғышын салу және алу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Көлеңкесіз төбе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Көлеңкесіз жылжымалы төбе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өлшегіш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сақтауға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Легенге арналған тұғырық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рециркулятор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рециркуляторы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10-параграф. Жылжымалы аппаратураны сақтайтын үй-жай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11-параграф. Стационардағы операциялық блок. Операциялық зал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консоль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гинекологияға, урологияға арналған керек-жарағы бар әмбебап операциялық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бағыттағышы бар бинокулярлық операциялық лупа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Монополярлық, биполярлық қималар мен коагуляцияға арналған жоғары жиілікті электрокоагулятор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Наркоздық-тыныс алу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реанимациялық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бифазалық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Хирургтің операциялық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бөлменің бейініне сәйкес жиынтықтағы бейнеэндоскопиялық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Инфильтрациялық помпа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лазерлік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Доплер функциясы бар ультрадыбыстық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әсері бар түйіспелі литотриптор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хирургиядағы лапароскопияға арналған құрал-жабдық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бөлмеге 3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бөлмеге 3 жиынтық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Гинекологиядағы лапароскопияға арналған құрал-жабдық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бөлмеге 3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бөлмеге 3 жиынтық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операциялық құрал-жабдық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Трансуретральді резекция жүргізуге арналған құрал-жабдық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Перкутанды нефроскопияға арналған құралдар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тереңдігі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жүйесі бар портативті ультрадыбыстық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Нейростимулятор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Анестезиологтың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 ұстағыш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цифрлық рентген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құрал-жабдыққа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операциялық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рентген аппараты (С-доға)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жабдықтауға арналған медициналық хирургиялық консоль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Аппаратураны тасымалдауға арналған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Негатоскоп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сәулелендіргіш-рециркулятор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операциялық бөлме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Бикстерді тасымалдауға арналған медициналық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12-параграф. Бейнеэндоскопиялық хирургия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Видеоэндскопиялық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Бронхобейнескоппен жүретін бейнеэндскопиялық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алдын ала тазалауға арналған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Керек-жарағымен иілгіш эндоскоптарды автоматты түрде жуу, дезинфекциялау және стерилизациялау қондырғысы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Электрохирургиялық коагулятор, перистальтикалық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ретроградты холангиопанкреатографияға, эндоскопиялық папиллосфинктеротомияға арналған құрал-жабдық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Лигирлеуге арналған құрал-жабдық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 навигациясы бар бейнеэндоскопиялық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функционалды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сақтауға және кептіруге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беруге арналған ирригациялық помпа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13-параграф. Ояну палатасы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медициналық (мобильді)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бифазалық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14-параграф. Қанды сақтауға және дайындауға арналған үй-жай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компоненттерінің трансфузиясы алдында жібітуге және жылытуға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тоңазытқыш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компонентін сақтауға арналаған тоңазытқыш камерасы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центрифуга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15-параграф. Диагностикалық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С-доғасы бар мобильдік рентген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интраоперациялық реинфузиясына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мультидисциплинарлық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Доплер функциясы бар ультрадыбыстық диагностикалық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бергіші бар цифрлық ультрадыбыстық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бергіші бар цифрлық ультрадыбысты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16-параграф. Жылжымалы аппаратураны сақтайтын үй-жай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пациентті жылыту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ағынды сұйықтық жылытқышы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17-параграф. Жүректі трансплантациялауға арналған трансплантаттау орталығы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және гемодиафильтрацияға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Аортаішілік баллонды контрпульсацияға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қан сорғысы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жүрегін тасымалдауға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Экстракорпоральды мембраналы оксигенация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18-параграф. Бауырды трансплантациялау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Молекулярлы-адсорбциялы айналмалы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19-параграф. Өкпені трансплантациялау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Экстракорпоральді мембраналы оксигенацияға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20-параграф. Бүйректі және ұйқы безін трансплантациялау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литотриптер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 литотриптер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Ригидті фиброуретероскоппен нефроскопияға арналған жинақ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Иілмелі фиброуретероскопы бар нефроскопияға арналған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21-параграф. Жалпы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арналы ағынды цитоспектрофлюориметр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Көпарналы амплификатор (термоциклер)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Блот-гибридизатор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уақыттағы полимеразды тізбекті реакцияға арналған көпарналы термоциклер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иммуноферментті 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Доплері бар сараптамалық сыныты ультрадыбыстық диагностика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 (бауыр-волюметрия көлемінің есебімен)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 томограф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Ангиограф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тазалауға және аутотрансфузиялауға арналған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Қыздыруға арналған аппарат (қан ерітіндісін және препаратын)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рентгенографиялық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коагулятор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аспирациялық сору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монитор (АҚ инвазивті анықтағышпен және газ талдағышпен)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мөлшерлегіші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тасымалдау контейнері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элементі бар изотермиялық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тоңазытқышы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Доплері бар сараптамалық сыныпты мобильді ультрадыбыстық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Қышқыл-сілтілі күйді 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режимі бар үш 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жедел медициналық көмекке арналған өкпені жасанды желдету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қоятын медициналық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лупа (2,5 х, 4х, 6х)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Микрохирургиялық құрал-жабдық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құрал-жабдығы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Нейрохирургиялық құралдар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Транспедикулярлы бекітуге арналған құрал-жабдық жинағы (ТПФ)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наркоз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С-доғалы рентгенологиялық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плазмалы коагулятор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операциялық үстелдегі пациентті жылыту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Эндобейнехирургиялық лапароскопиялық араласуға арналған тіреуіш (донордан орган – бауыр, бүйрек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құрал-жабдық жинағы – миниассистент (жараны кеңейткіш)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бақылау, электрокардиограмма, оттегімен қанықтыру параметрлері бар пациентті бақылауға арналған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33" w:id="27"/>
    <w:p>
      <w:pPr>
        <w:spacing w:after="0"/>
        <w:ind w:left="0"/>
        <w:jc w:val="left"/>
      </w:pPr>
      <w:r>
        <w:rPr>
          <w:rFonts w:ascii="Times New Roman"/>
          <w:b/>
          <w:i w:val="false"/>
          <w:color w:val="000000"/>
        </w:rPr>
        <w:t xml:space="preserve"> 6-тарау. Стоматологиялық көмек көрсететін әскери медициналық (медициналық) бөлімшелерді медициналық мақсаттағы бұйыммен және медициналық техникамен қамтамасыз етудің заттай нормалары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медициналық бөлімшесі жоқ медициналық құрамы бар әскери бөлім мен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мен мекеменің медициналық бөлімшесі (МП, МР, МВЗ, МБ)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 мен лазарет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Әскери-клиникалық госпиталь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Жалпы практикадағы стоматологтың кабинеті, стоматологиялық бөлімше, жылжымалы стоматологиялық кабинет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Құрал-жабдықты ультрадыбыстық тазалауға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құрал-жабдықты сақтауға арналған 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біреуден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біреуден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біреуден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Перодонтозды емдеуге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мүмкіндігі бар бифазды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Стоматологтың құралдар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бесеуден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оннан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оннан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біреуден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біреуден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біреуден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дәрігердің кабинетіне біреуден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дәрігердің кабинетіне біреуден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дәрігердің кабинетіне біреуден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Манипуляциялық стоматологиялық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стоматологиялық қондырғыға біреуден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стоматологиялық қондырғыға біреуден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стоматологиялық қондырғыға біреуден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типтегі бактерицидті сәулелендіргіш рецикулятор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дәрігердің кабинетіне біреуден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дәрігердің кабинетіне біреуден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дәрігердің кабинетіне біреуден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 ұштық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біреуден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біреуден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 ұштық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үшеуден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үшеуден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үшеуден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ұштық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үшеуден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үшеуден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үшеуден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стоматологиялық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жылжымалы стоматологиялық кабинет маманының штаттық лауазымына біреуден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пломбалауға арналған құрал-жабдық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бесеуден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оннан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оннан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Ұштықты стерильдеуге арналған майлы 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Композиттерді фотополимерлеуге арналған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стоматологиялық қондырғыға біреуден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стоматологиялық қондырғыға біреуден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стоматологиялық қондырғыға біреуден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Эндомотор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біреуден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біреуден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тіс тасын кетіруге арналған құрал-жабдық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біреуден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біреуден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біреуден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хирургиялық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бесеуден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оннан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оннан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және төменгі жаққа арналған тісті жұлатын қысқаш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бесеуден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оннан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оннан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арналған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біреуден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біреуден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біреуден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Ассистентке арналған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біреуден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біреуден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штаттағы лауазымына біреуден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Жақсүйек-бет хирургиясы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дәрігердің блогын, стоматологиялық креслоны, стоматологиялық гидроблокты, шаңсорғышы және сілекей сорғышы бар стоматологиялық қондырғы, стоматологиялық операциялық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беруге арналған құрылғысы бар ультрадыбыстық стоматологиялық скалер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Операциялық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хирургиясына арналған бейнеэндоскопиялық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Керек-жарағымен остеотомияға арналған ультрадыбыстық хирургиялық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стоматологиялық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бормашина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Диагностикалық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пульті бар интраоральдық рентген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Апекслокатор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Тіс техникалық зертхана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протез жасауға арналған термобаспақ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Протезге арналған ультрадыбыстық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 басуға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гильзасын созуға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протезін дәнекерлеуге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штаттан тыс маман лауазымына бес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оннан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оннан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Пластмассаны экспресс полимеризациялауға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Тіс-техникалық үстел бормашинасы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кюветті бугель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кюветті бюгель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Вакуумараластырғыш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Виброүстелше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қондырғыға арналған тіс-техникалық корнцангы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Коппа коронканы алғыш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взводы бар ортопедиялық коронканы алғыш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Тіс-техникалық дөңгелек тістеуіш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тістеуіш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Қосарлану моделіне арналған тіс-техникалық кювет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 көпіртәріздес тіс протезіне арналған тіс-техникалық кювет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 көпір тәріздес тіс протезіне арналған тіс-техникалық кювет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модельді кесуге арналған тіс-техникалық лобзик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сүйегінен көшірме алуға арналған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сүйегінен көшірме алуға арналған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Альгинантты массамен көшірме алуға арналған ЛСА-В-1 қасығы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Альгинантты массамен көшірме алуға арналған ЛСА-В-2 қасығы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Альгинантты массамен көшірмеалуға арналған ЛСА-В-3 қасығы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Альгинантты массамен көшірме алуға арналған ЛСА-Н-1 қасығы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Альгинантты массамен көшірме алуға арналған ЛСА-Н-2 қасығы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Альгинантты массамен көшірме алуға арналған ЛСА-Н-3 қасығы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ерігіш қоспаны жылытуға арналған стоматологиялық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Тіс-техникалық микрометр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болат балға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Металл-пластмасса тіс протезін жасауға арналған құрал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Тіс-техникалық тірек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екіден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екіден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Тіс-техникалық ұштық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Гипске арналған пышақ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тіс-техникалық пышақ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Вертикальды иілген коронкаға арналған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металлға арналған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тіс-техникалық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Тіс-техникалық пышақ-шпатель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Тіс-протез моделін салуға арналған окклюдатор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екіден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екіден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Координатты-анықтауыш параллелометр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екіден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екіден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(муфельді) термостатты пеш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екіден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екіден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пинцет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протезін дәнекерлеуге арналған аппарат пистолеті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никельденген тістеуіш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Кюветтен гипсті сығып шығаруға арналған қыспақ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Тіс-техникалық кюветаға арналған қыспақ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штаттан тыс маман лауазымына үштен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акрильді полимеризациялауға арналған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Тіс-техникалық гипсті модельді өңдеуге арналған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Фрезерлік стоматологиялық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құм жұмыс циклі бар құм шашатын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Құмның айналмалы циклі бар құм шашатын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 айналмалы құйылған стоматологиялық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тегістегіш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әрбір штаттан тыс лауазымына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34" w:id="28"/>
    <w:p>
      <w:pPr>
        <w:spacing w:after="0"/>
        <w:ind w:left="0"/>
        <w:jc w:val="left"/>
      </w:pPr>
      <w:r>
        <w:rPr>
          <w:rFonts w:ascii="Times New Roman"/>
          <w:b/>
          <w:i w:val="false"/>
          <w:color w:val="000000"/>
        </w:rPr>
        <w:t xml:space="preserve"> 7-тарау. Офтальмологиялық көмек көрсететін әскери-медициналық (медициналық) бөлімшелерді медициалық мақсаттағы бұйыммен және медициналық техникамен қамтамасыз етудің заттай нормалары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медициналық бөлімшесі жоқ медициналық құрамы бар әскери бөлім мен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мен мекеменің медициналық бөлімшесі (МП, МР, МВЗ, МБ)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 мен лазарет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Әскери-клиникалық госпиталь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Окулист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Автокераторефрактометр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Түйіспейтін (жанаспайтын) тонометр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қысым тонометрі түйіспелі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өрісінің периметрі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офтальмоскоп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офтальмоскоп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Скиаскопиялық сызғыш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жақтауын таңдауға арналған сызғыш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 оптотипі (белгі)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өткірлігін анықтау кестесіне арналған жарықтандырғыш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көзілдірік линза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сезімін анықтауға арналған кесте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 проекторы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Синоптофор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Диафаноскоп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Офтальмоскопияға арналған диагностикалық офтальмологиялық әмбебап үш өлшемді линза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Офтальмологияда қолдануға арналған диагностикалық ультрадыбыстық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және артқы бөлігін сканерлеуге арналған оптикалық когерентті томограф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КТФА үшін кескінді өңдейтін Фундус камерасы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Кератотопограф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Электрофизиологиялық зерттеуге арналған көпфункционалды компьютерлік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ретинальды 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Торикалық интракулярлық линзаны импнтациялауды есептеу және сүйемелдеу үшін диагностикалық аппарат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жасын ағатын жолды зерттеуге арналған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Маңдайға тағылатын бинокулярлы офтальмоскоп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линзаны автоматты есептеуге арналған офтальмологиялық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 дәрігердің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Страбометр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Эндотелий микроскопы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Фороптор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және жанама офтальмоскопияға арналған диагностикалық линза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ұлғайтқыш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Экзофтальмометр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Диоптриметр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Диатермокоагулятор (электрхирургиялық)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 циклдік кассета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Микрокератомдар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реттелетін процедуралық диван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сәулелендіргіш-рециркулятор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құралдарды тасымалдауға арналған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көтергіш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Көру қабілетін контактілі, күрделі және арнайы түзету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Офтальмомиотренажер-релаксатор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Магнитотерапияға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Объективпен және компьютерлік бағдарламамен жиынтықта аккомодацияны жаттықтыруға арналған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Қылилықты диплоптикалық емдеуге арналған призма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Цилиарлы бұлшықетті ынталандыруға арналған трансклеральды лазерлік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массажға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көрудің бұзылуын диагностикалауға, емдеуге арналған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Амбулаториялық көз микрохирургиясы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операциялық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Хирург/көмекші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операциялық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Факоэмульсификатор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коагулятор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Микрокератомдар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хирургияға арналған құрал мен керек-жарақ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жарықтандырушы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реттелетін процедуралық диван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сәулелендіргіш-рециркулятор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құралды тасымалдауға арналған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көтергіш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Лазерлік офтальмологиялық бөлімше (кабинет)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операциялық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Саңылаулы лампасы бар жиынтықтағы лазерлік офтальмологиялық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офтальмологиялық коагулятор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және артқы сегментке арналған лазерлік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Наркоздық-тыныс алу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Транссклеральды циклофотокоагуляцияға арналған лазерлік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Эксимерлі лазерлік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Фемтосекундтық лазерлік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және жанама офтальмоскопияға арналған диагностикалық линза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проекторы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өткірлігін анықтауға арналған кесте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құрал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ұлғайтқыш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Лакримальды хирургияға арналған лазерлік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реттелетін процедуралық диван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сәулелендіргіш-рециркулятор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құралдарды тасымалдауға арналған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көтергіш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Офтальмологиялық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 многоканальный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 деңгейін жедел-талдаушы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(электрондық)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таңғыш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штатив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Шокқа қарсы қобдиша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ЖМ(М)П-тен тыс шұғыл көмек көрсетуге арналған макеттер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Автокераторефрактометр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Түйіспейтін (жанаспайтын) тонометр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қысым тонометрі түйіспелі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өрісінің периметрі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офтальмоскоп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офтальмоскоп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Скиаскопиялық сызғыш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жақтауларын таңдауға арналған сызғыш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 оптотипінің (белгісінің)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өткірлігін анықтау кестесіне арналған жарықтандырғыш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өткірлігін анықтауға арналған кесте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көзілдірік линзасы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сезімін анықтауға арналған кесте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проекторы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Синоптофор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Диафаноскоп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Офтальмоскопияға арналған диагностикалық офтальмологиялық әмбебап үш айналы линза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Офтальмологияда қолдануға арналған ультрадыбыстық диагностикалық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және артқы бөлігін сканерлеуге арналған оптикалық когерентті томограф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ФАГД үшін кескінді өңдейтін Фундус камерасы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Кератотопограф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физиологиялық зерттеуге арналған көпфункционалды компьютерлік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торлы 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Торикалық интракулярлық линзаны импнтациялауды есептеу және сүйемелдеу үшін диагностикалық аппарат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ағатын жолды зерттеуге арналған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 маңдай бинокулярлы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линзаны автоматты есептеуге арналған офтальмологиялық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 дәрігердің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Страбометр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Эндотелий микроскопы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Фороптор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және жанама офтальмоскопияға арналған диагностикалық линза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ұлғайтқыш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Экзофтальмометр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Диоптриметр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Диатермокоагулятор (электрохирургиялық)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 циклдік кассета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құрал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реттелетін процедуралық диван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сәулелендіргіш-рециркулятор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құралды тасымалдауға арналған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көтергіш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Офтальмологиялық операциялық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операциялық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операциялық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ұлғайтқыш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бөлігінде жұмыс істеуге арналған лазерлік жүйе (перфоратор)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жүйе (коагулятор) артқы сегментте жұмыс істеуге арналған офтальмологиялық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Глаукоманы емдеуге арналған лазерлік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Криохирургиялық офтальмологиялық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жасын ағызатын аппарат хирургиясына арналған лазерлік (электрохирургиялық)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Офтальмохирургиялық араласудың негізгі түріне арналған керек-жарағы мен аксессуары бар офтальмологиялық хирургиялық әмбебап фако/витрео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хирургиясына арналған Факоэмульсификатор/ хирургиялық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навигациялық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Эксимерлі лазерлік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Фемтосекундтық лазерлік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Офтальмодиатермокоагулятор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Маңдайға бекітілетін бинокулярлық офтальмоскоп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Микрокератом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хирургияға арналған құрал мен керек-жарақ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жарасын алғашқы хирургиялық емдеуге арналған құрал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Лакримальды хирургияға арналған құрал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хирургиясына арналған құрал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хирургиясына арналған құрал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Орбиталық хирургияға арналған құрал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қабықтың қабаттануы хирургиясына арналған құрал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қабықтың хирургиясына арналған құрал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 лазерлік коагуляциялауға, трабекуло және гониопластикаға арналған линза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Микрохирургиялық офтальмологиялық құрал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гониоскопиялық линза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офтальмологиялық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жарықтандырушы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35" w:id="29"/>
    <w:p>
      <w:pPr>
        <w:spacing w:after="0"/>
        <w:ind w:left="0"/>
        <w:jc w:val="left"/>
      </w:pPr>
      <w:r>
        <w:rPr>
          <w:rFonts w:ascii="Times New Roman"/>
          <w:b/>
          <w:i w:val="false"/>
          <w:color w:val="000000"/>
        </w:rPr>
        <w:t xml:space="preserve"> 8-тарау. Отоларингологиялық көмек көрсететін әскери-медициналық (медициналық) бөлімшелерді медициналық мақсаттағы бұйыммен және медициналық техникамен қамтамасыз етудің заттай нормалары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медициналық бөлімшесі жоқ медициналық құрамы бар әскери бөлім мен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мен мекеменің медициналық бөлімшесі (МП, МР, МВЗ, МБ)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 мен лазарет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Әскери-клиникалық госпиталь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Отоларинголог кабинеті (манипуляциялық)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Оториноларингологтың жұмыс орны (Лор комбайны)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диагностикалық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Импедансометрия жүргізуге арналған ортаңғы құлақ 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Үлкейткіш әйнегі бар рефлектор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Тонзиллор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Нистагмотикалық көзілдірік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Тонзилоген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"Сургитрон"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функцияны бағалау орындығы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Камерон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диагностикалық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рефлектор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Роторды кеңейтетін үлкен кремальер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сүйегін түзетуге арналған элеватор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Эхосинускоп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дабыл жарғағына пневматикалық массаж жасауға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Отоларинголог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жатын орынға)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Көпканалды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ингалятор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бұйымды сақтауға арналған камера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Отоларингологтың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жатын орынға)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күтімінің заттарын зарарсыздандыруға арналған жуу-дезинфекциялаушы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3SLЕD маңдайлық жіңішке жарық бағыттайтын медициналық жарық түсіргіш,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жатын орынға)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жатын орынға)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көзімен жиынтықта портативтік фиброназофаринголарингоскоп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диагностикалық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шам (диагностикалық, тексеруге арналған еденде тұратын модель)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 гидравликалық реттейтін/тексеруге және тексеруге арналған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Операциялық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Керек-жарағы мен архивация жүйесі бар отоларингологиялық хирургияға арналған бейнеэндоскопиялық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Керек-жарақпен остеотомияға арналған ультрадыбыстық хирургиялық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флюоресценция модулімен отоларингологиялық операцияға арналған операциялық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 мұрын қуысына, жұтқыншаққа және көмейге операция жасауға арналған керек-жарағы бар мотор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Нейромониторинг аппараты (нерв тұтастығының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лазер диоксиді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операцияға арналған навигациялық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құрал жинағы, операциялық (онтологиялық)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(жұтқыншақ пен көмейге операция жасау) отоларингологиялық құрал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құрал жиынтығы, операциялық (мұрын қуысына операция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қолдауымен оториноларингологиялық операциялық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Эндоназальды микрохирургияға арналған отоларингологиялық құрал жинағы (параназальды синусқа, бас сүйегінің негізіне операция жасау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Тонзилогендік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Шейвері бар хирургиялық тірек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кеңейткіш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кеңейткіш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Биполярлы және монополярлы коагуляция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операциялық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Трахеостомиялық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Диагностикалық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Лор-комбайн (отоларингологтың жұмыс орны) қарау микроскопымен, иілгіш назофарингоскоппен, монитормен, камерамен және архивация жүйесімен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қуысына арналған ультрадыбыстық сканер (эхосинускоп)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Риноскоп, риноларингофиброскоп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ларингостробоскоп (стробоскоп)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Импедансометрия жүргізуге арналған ортаңғы құлақ талдағышы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6" w:id="30"/>
    <w:p>
      <w:pPr>
        <w:spacing w:after="0"/>
        <w:ind w:left="0"/>
        <w:jc w:val="left"/>
      </w:pPr>
      <w:r>
        <w:rPr>
          <w:rFonts w:ascii="Times New Roman"/>
          <w:b/>
          <w:i w:val="false"/>
          <w:color w:val="000000"/>
        </w:rPr>
        <w:t xml:space="preserve"> 9-тарау. Кардиологиялық көмек көрсететін әскери-медициналық (медициналық) бөлімшелерді медициналық мақсаттағы бұйыммен және медициналық техникамен қамтамасыз етудің заттай нормасы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медициналық бөлімшесі жоқ медициналық құрамы бар әскери бөлім мен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мен мекеменің медициналық бөлімшесі (МП, МР, МВЗ, МБ)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 мен лазарет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Әскери-клиникалық госпиталь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Кардиолог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 деңгейін экспресс-талдаушы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немесе 6 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холестерин деңгейін экспресс-талдағыш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тропонин деңгейін экспресс-талдағыш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 Кардиологиялық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10 коек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 деңгейін экспресс-талдағыш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бифазиялық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Доплерлік картаға түсіру және эхокардиография функциясы бар ультрадыбыстық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Декубитке қарсы матрац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Фонендоскопы бар механикалық тонометр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Веновизор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оттегі лайнері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арналы электрокардиография, импульстік оксиметр, қан қысымының инвазивті емес мониторингі бар кардиомонитор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таразысы (ересектерге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іс-шара жүргізуге арналған мобильді портативті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Сүйретпе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консоль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 (небулайзер)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жеткізуге арналған медициналық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үстелі бар кереует жанына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сақтауға арналған сейф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типті бактерицидті сәулелендіргіш рециркулятор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Интервенциялық кардиология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Электрокардиостимулятор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кереуетке кемінде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кереуетке кемінде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кереуетке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кереуетке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 деңгейін экспресс-талдағыш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бифазиялық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Операциялық интервенциялық кардиология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Электрофизиологиялық станция (бұдан әрі – ЭФ-станция)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мембраналық оксигенация жүргізуге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ЭФ-станциямен біріктірілген электрокардиостимулятор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ЭФ-станциясымен біріктірілген радиожиілік деструктор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Импульстің таралу картасын құруға арналған карта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 электрокардиостимуляцияны жүргізуге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қан айналымына арналған аппарат (ішкі аорталық баллондық контрпульсация)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ұйығышын аспирациялау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ОСТ-қа арналған аппарат (опти-когерентті томография)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Инжектормен және гемодинамика жүйесімен жиынтықтағы ангиографиялық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Диагностикалық бөлімше (кардиология, интервенциялық кардиология)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Стресс-жүйе (велоэргометр немесе тредмил)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Кардиохирургия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жылытылатын реанимациялық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кювез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фототерапия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балаларға арналған қорғаныш торы бар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оттегі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бифазиялық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портативті бөтелке стерилизаторы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уақытша электрокардиостимулятор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жатын орынға кемінде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жатын орынға кемінде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және қан тамырларын ультрадыбыстық зерттеуге арналған стационарлықнемесе портативті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каналды электрокардиография, пульсоксиметр, АҚ инвазивті емес мониторингі бар кардиомонитор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импульстік 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Едендік таразылар (ересектер,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электронды таразысы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ингалятор (небулайзер)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жатын орынға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жатын орынға 1-ден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іс-шара жүргізуге арналған жылжымалы мобильді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Операциялық кардиохирургия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мейіргердің жұмыс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шам (стационарлық, көлеңкесіз)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 хирургиясына арналған құрал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түрге 2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түрге 2 жиынтық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Стернотомиялық 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электрокоагулятор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Электролиттерді анықтумен қышқылдық-негіздік тепе-теңдік анализаторы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аспиратор (сору)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Бергіші және гемодинамикалық модулі және пульсоксиметрі бар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Наркоз-тыныс алу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Электрокардиостимулятор сыртқы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операциялық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Перфузор (шприцті мөлшерлегіш)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транзиторлық уақыты әдісімен шунттағы қан ағымының сапасын интрооперациялық бағалауға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(талап ету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(талап ету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қан айналымы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айналым контуры бар термореттегіш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Аутогемотрансфузияға арналған аппарат (гемосепаратор)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Экстракорпоралдық мембраналық оксигенация жүргізуге</w:t>
            </w:r>
          </w:p>
          <w:bookmarkEnd w:id="31"/>
          <w:p>
            <w:pPr>
              <w:spacing w:after="20"/>
              <w:ind w:left="20"/>
              <w:jc w:val="both"/>
            </w:pPr>
            <w:r>
              <w:rPr>
                <w:rFonts w:ascii="Times New Roman"/>
                <w:b w:val="false"/>
                <w:i w:val="false"/>
                <w:color w:val="000000"/>
                <w:sz w:val="20"/>
              </w:rPr>
              <w:t>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интубацияға арналған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Порталішілік баллондық контрпульсацияға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Кардиохирургияға арналған анестезиология, реанимация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Желдетудің әртүрлі режимімен және дабыл сигналын автоматты түрде қосумен өкпені жасанды желдету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рентген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бөлімшесіне 1-ден аз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бөлімшесіне 1-ден аз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шприцпен автоматты мөлшерлегіш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бөлімшесіне 1 жатын орынға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бөлімшесіне 1 жатын орынға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(вакуумдық аспиратор)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мұздатылған плазманы тез ерітуге және жылытуға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алмастырғыш пен ерітінді жылытуға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Термокөрпе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Ойылуға қарсы матрас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реанимация бөлімшесіне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реанимация бөлімшесіне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тасымалдауға арналған медициналық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Сырғытпа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консоль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орнының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орнының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желдетудің портативті жеткізу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реанимация бөлімшесіне 1-ден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реанимация бөлімшесіне 1-ден кем емес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КШС талдағышы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ұюын анықтауға арналған аппарат (АСТ белсенді ұю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жылытуға арналған аппарат (ауамен жылыту)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глюкометр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терапиясы алмастырғышы мобильді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уақытша электрокардиостимулятор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8" w:id="32"/>
    <w:p>
      <w:pPr>
        <w:spacing w:after="0"/>
        <w:ind w:left="0"/>
        <w:jc w:val="left"/>
      </w:pPr>
      <w:r>
        <w:rPr>
          <w:rFonts w:ascii="Times New Roman"/>
          <w:b/>
          <w:i w:val="false"/>
          <w:color w:val="000000"/>
        </w:rPr>
        <w:t xml:space="preserve"> 10-тарау. Инфекциялық ауру кезінде көмек көрсететін әскери-медициналық (медициналық) бөлімшелерді медициналық мақсаттағы бұйыммен және медициналық техникамен қамтамасыз етудің заттай нормасы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медициналық бөлімшесі жоқ медициналық құрамы бар әскери бөлім мен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мен мекеменің медициналық бөлімшесі (МП, МР, МВЗ, МБ)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 мен лазарет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Әскери-клиникалық госпиталь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Инфекциялық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деңгейін экспересс-талдағыш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Көпканалды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жатын орынға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жатын орынға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желдетуге арналған жеткізу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типтегі бактерицидті сәулелендіргіш-рециркулятор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Дезинфекциялауға, тазартуға және ауаны баптауға арналған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арналған дезинфекциялық бүріккіш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тасымалдауға арналған медициналық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Сүйретпе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Лор-комбайн (отоларингологтың жұмыс орны) бақылау микроскопымен, иілгіш назофарингоскоппен, монитормен, камерамен және архивация жүйесімен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Изолятор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модификациясындағы медициналық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кереует 3 секциялы көпфункционалды электрлік (реанимация бөлімшесі үшін керек-жарақпен, таразымен)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жылыту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желдетуге арналған көлік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Көпканалды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Аэрозольдік компрессорлық ингалятор (небулайзер) портативтік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Инфузияны жылытуға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Төбенің Қос реанимациялық консолі 2x O2, 2xcac, 2sin, 2x полка, 16x 220V, түсі, 2x штатив, қызметкерлерді шақыру түймесі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Ылғалдандырғышы бар оттегі шығынын өлшегіш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шығынын өлшегіш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(интермиттейтін / ұзақ сору реттегіші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арналған таңу консолі O2, Vac, 220v (4 x), полка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қышқылдық-негізгі күйін және газдарын 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 қондырғысы, терезесі, орнатылған қолғабы бар оқшаулағыш тасымалдау боксы (ОТБ)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қысымын өлшеуге арналған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көтеріп салуға арналған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Диагностикалық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компьютерлік томограф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рентгенологиялық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цифрлық диагностикалық сканер, портативті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Видеоскопиялық кешен (гастро, бронхо, колоноскоп)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Фонендоскоппен қан қысымын өлшеуге арналған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 өлшегіш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 температураны бақылауға арналған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сақтауға арналған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9" w:id="33"/>
    <w:p>
      <w:pPr>
        <w:spacing w:after="0"/>
        <w:ind w:left="0"/>
        <w:jc w:val="left"/>
      </w:pPr>
      <w:r>
        <w:rPr>
          <w:rFonts w:ascii="Times New Roman"/>
          <w:b/>
          <w:i w:val="false"/>
          <w:color w:val="000000"/>
        </w:rPr>
        <w:t xml:space="preserve"> 11-тарау. Урологиялық көмек көрсететін әскери-медициналық (медициналық) бөлімшелерді медициналық мақсаттағы бұйыммен және медициналық техникамен қамтамасыз етудің заттай нормасы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(мекеменің) әскери-медициналық (медициналық)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 (лазарет)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Әскери-клиникалық госпиталь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Уролог кабинеті (манипуляциялық бөлме)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кресло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шам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Цистоуретроскоп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Урофлоуметр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Белге арналған тіреуіші бар медициналық жылжымалы орындық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арналған көлеңкесіз шам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 үстелі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Урологиялық бөлімше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мониторы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жетегі бар урологиялық медициналық тексеру креслосы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Резекциямен коагуляцияға арналған лазерлік аппарат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мен литотрипсияға арналған лазерлік аппарат (гольмий)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Видеоцистоуретроскоп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тістеуіш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Урологияға арналған бейнеэндоскопиялық кешен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Литотриптор қашықтан, экстракорпоральды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 литотриптор, интракорпоральды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литотриптор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урологиялық жинақ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Цистоскопқа арналған оптика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стимулятор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Уретерореноскоп қатты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Перкутанды нефроскоп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жинағы бар биопсиялық тапанша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Резектоскоп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Уродинамиканы зерттеуге арналған жүйе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Уретероренофиброскоп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Уретротом оптикалық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Уретротом-меатотом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Цистоскоп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Цистоуретрофиброскоп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ультрадыбыстық аппарат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операциялық жұмыс үстелі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Электронды-оптикалық түрлендіргіш (С доға)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Белге арналған тіреуіші бар медициналық жылжымалы орындық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Төбеге арналған төбе шамы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 үстелі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Диагностикалық бөлімше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Цистоуретроскоп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Уродинамикалық жүйе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0" w:id="34"/>
    <w:p>
      <w:pPr>
        <w:spacing w:after="0"/>
        <w:ind w:left="0"/>
        <w:jc w:val="left"/>
      </w:pPr>
      <w:r>
        <w:rPr>
          <w:rFonts w:ascii="Times New Roman"/>
          <w:b/>
          <w:i w:val="false"/>
          <w:color w:val="000000"/>
        </w:rPr>
        <w:t xml:space="preserve"> 12-тарау. Акушерлік-гинекологиялық көмек көрсететін әскери-медициналық (медициналық) бөлімшелерді медициналық мақсаттағы бұйыммен және медициналық техникамен қамтамасыз етудің заттай нормасы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орны бар медициналық пункт (рота)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 мен лазарет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Әскери-клиникалық госпиталь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Гинеколог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басқарылатын гинекологиялық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Кардиотокограф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 дәрігердің жұмыс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Акушерлік қабылдау (қарап-тексеру)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басқарылатын гинекологиялық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Кардиотокограф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 дәрігердің жұмыс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Перзентхана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орынға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орынға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деңгейінің экспресс-анализаторы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орынға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орынға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оң қысым режимімен өкпені инвазивті емес желдетуге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өкпені жасанды желдетуге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жылу көзі бар ашық реанимациялық үстелдер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мониторы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орынға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палатасына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желдетуге арналған аппараты бар көліктік кювез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орынға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орынға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неонаталды монитор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орынға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орынға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 отоакустикалық эмиссияны (ТЕОАЕ, DPOAE) және есту қабілетінен туындаған әлеуетті (КСВП) тіркеу әдісімен аудиологиялық скринингке арналған құрылғы/аппарат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нәрестеде скринингтік тимпанометрия жүргізуге арналған ортаңғы құлақ талдағышы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Перзентхана бөлімшесінің операциялық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өкпені жасанды желдетуге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жылытқыш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медициналық аспиратор (сорғыш)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Капнограф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С-РАР опциясы және оттегі араластырғышы бар өкпені механикалық жасанды желдетуге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инфузиялық сорғы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Диагностикалық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аппараты (биопсия жиынтығымен)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Кардиотокограф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флюорограф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6. Гинекологиялық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Гистероскопиялық эндоскоптар (бейнеэндоскопиялық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орындық төсек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орындық төсек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кольпоскоп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УДЗ-аппараты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сәулелендіргіш-рециркулятор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диван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Сүйретпе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төсек жанындағы мониторы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Гинекологиялық операциялық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гинекологиялық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Криохирургияға арналған гинекологиялық аппарат және/ немесе хирургиялық лазерлік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операцияға арналған құрал жинағы бар бейнелапороскопиялық тірек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Диагностикалық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зерттеу құрылғысы (биопсия жинағымен)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bl>
    <w:bookmarkStart w:name="z41" w:id="35"/>
    <w:p>
      <w:pPr>
        <w:spacing w:after="0"/>
        <w:ind w:left="0"/>
        <w:jc w:val="left"/>
      </w:pPr>
      <w:r>
        <w:rPr>
          <w:rFonts w:ascii="Times New Roman"/>
          <w:b/>
          <w:i w:val="false"/>
          <w:color w:val="000000"/>
        </w:rPr>
        <w:t xml:space="preserve"> 13-тарау. Травматологиялық және ортопедиялық көмек көрсететін әскери-медициналық (медициналық) бөлімшелерді медициналық мақсаттағы бұйыммен және медициналық техникамен қамтамасыз етудің заттай нормасы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медициналық бөлімшесі жоқ медициналық құрамы бар әскери бөлім мен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мен мекеменің медициналық бөлімшесі (МП, МР, МВЗ, МБ)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 мен лазарет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Әскери-клиникалық госпиталь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Травматологиялық пункт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қарау шамы (мобильдік)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бифазиялық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операциялық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Монополярлы, биполярлы қимаға және коагуляцияға арналған жоғары жиілікті электрокоагулятор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Ортопедияға арналған күштік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құралды сақтау камерасы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Қол-аяққа, омыртқаға, мойынға арналған жеткізу шинасы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аспаптық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таңуға арналған стенд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құрал сақтау камерасы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хирургиялық өңдеуге арналған құрал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тігуге арналған құрал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таңғышын қолдануға және алып тастауға арналған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тексеруге арналған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Принтері бар компьютер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 сақтауға арналған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Ширма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рециркулятор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арналған рециркулятор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Травматология және ортопедия (манипуляциялық)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Видеартроскоп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операциялық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қарау шамы (мобильдік)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салуға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алуға және салуға арналған құрал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Монополярлы, биполярлы қимаға және коагуляцияға арналған жоғары жиілікті электрокоагулятор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Ортопедияға арналған күштік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Көлеңкесіз төбе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құралды сақтау камерасы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Плазмалық терапияға арналған центрифуга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Травматология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салуға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алуға және салуға арналған құрал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Скелетті тартуға арналған Беллер шинасы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 (Балкан)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жатын орынға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жатын орынға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Кереует жанындағы үстел (тумбочка)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жатын орынға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сақтауға арналған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 пациентті жылытуға арналған жүйе (термокөрпе)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Рециркуляциялық үлгідегі ауаны зарарсыздандыру қондырғысы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сорғы хирургиялық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Термолобильді сөресі бар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үй-жайға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Мейіргердің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 тартуды салуға арналған жинақ (шабақ сым, қапсырма, леска,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жараға қарсы матрац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Манипуляциялық үстелі бар қан алуға арналған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Сүйретпе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құюға арналған штатив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жүрілетін бактериацидті сәулелендіргіш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Операциялық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Ортопедияға арналған күштік жабдық (медициналық бұрғы және тербелмелі 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Видеоартроскоп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Керек-жарағы бар остеотомияға арналған хирургиялық ультрадыбыстық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хирургиялық өңдеуге арналған құрал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тігуге арналған құрал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 тартуды қолдануға арналған жинақ (шабақ сым, қапсырма, леска,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 үстелі-травматологиялық жинағы бар операциялық әмбебап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травматологиялық құрал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жамбас остеосинтезіне арналған құрал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сүйегінің ішкі остеосинтезіне арналған құрал жинағы PFN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Феморальды сүйекүсті остеосинтезіне арналған құрал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сүйегінің сүйекүсті остеосинтезіне арналған құрал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ішілік остеосинтезге арналған құрал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Сүйекүсті остеосинтезіне арналған құрал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жіліншік остеосинтезіне арналған құрал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Жіліншік сүйекүсті остеосинтезіне арналған құрал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сүйегінің ішкі остеосинтезіне арналған құрал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сүйегінің сүйекүсті остеосинтезіне арналған құрал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сүйегінің сүйекүсті остеосинтезіне арналған құрал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сүйегінің сүйекішілік остеосинтезіне арналған құрал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бекітуге арналған шабақ сымды және өзекті аппарат жиынтығы (барлық учаске).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буынды эндопротездеуге арналған құрал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буынды эндопротездеуге арналған құрал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хирургияға арналған хирургиялық құрал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Электронды-оптикалық түрлендіргіші бар рентген аппараты (С-доға)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БХӨ үшін пульс лаваж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кавитация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шағын 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үстелде пациентті жылыту жүйесі (термо-тұрақтандыру матрасы)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Диагностикалық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рентгенологиялық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Күйік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деңгейін экспресс-талдағыш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бөлімшесі үшін пациентке арналған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Портативтік аэрозольдік компрессорлық ингалятор (небулайзер)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орынға 1 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орынға 1 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орынға 1 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Көлеңкесіз медициналық жылжымалы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үстелде пациентті жылыту жүйесі (термо-тұрақтандыру матрасы)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сақтауға арналған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жараға қарсы матрац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 пациентті жылытуға арналған жүйе (термокөрпе)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Флюидизирлейтін күйікке қарсы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Торы бар функционалды күйік кереуеті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Рециркуляциялық үлгідегі ауаны зарарсыздандыру қондырғысы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трансплантатын алуға арналған аппарат: кері-трансляциялық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трансплантациясын алуға арналған аппарат: - диск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тері трансплантатын дайындауға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Жанаспайтын газды аргоноплазмалық коагуляцияға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емдеуге арналған теріс қысым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энтеральды қоректендіруге арналған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көктамырішілік инфузия көлемі мен режимін автоматты түрде ұстап тұруға арналған аспап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көктамырішілік инфузия көлемі мен режимін автоматты түрде ұстап тұруға арналған аспап (шприцті диспенсер)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энтеральды қоректендіруге арналған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Операциялық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 жинағы бар ультрадыбыстық кавитацияға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Реабилитация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Күйікті емдеуге арналған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2" w:id="36"/>
    <w:p>
      <w:pPr>
        <w:spacing w:after="0"/>
        <w:ind w:left="0"/>
        <w:jc w:val="left"/>
      </w:pPr>
      <w:r>
        <w:rPr>
          <w:rFonts w:ascii="Times New Roman"/>
          <w:b/>
          <w:i w:val="false"/>
          <w:color w:val="000000"/>
        </w:rPr>
        <w:t xml:space="preserve"> 14-тарау. Пульмонологиялық көмек көрсететін әскери-медициналық (медициналық) бөлімшелерді медициналық мақсаттағы бұйыммен және медициналық техникамен қамтамасыз етудің заттай нормасы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медициналық бөлімшесі жоқ медициналық құрамы бар әскери бөлім мен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мен мекеменің медициналық бөлімшесі (МП, МР, МВЗ, МБ)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 мен лазарет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Әскери-клиникалық госпиталь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Пульмонолог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Пульмонология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концентраторы (алып жүрілетін)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Аэрозольдік компрессорлық ингалятор (небулайзер) портативтік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Диагностикалық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 сынамасын анықтауға арналған аппаратура (балалар пульмонологиялық бөлімшесінде)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3" w:id="37"/>
    <w:p>
      <w:pPr>
        <w:spacing w:after="0"/>
        <w:ind w:left="0"/>
        <w:jc w:val="left"/>
      </w:pPr>
      <w:r>
        <w:rPr>
          <w:rFonts w:ascii="Times New Roman"/>
          <w:b/>
          <w:i w:val="false"/>
          <w:color w:val="000000"/>
        </w:rPr>
        <w:t xml:space="preserve"> 15-тарау. Нейрохирургиялық көмек көрсететін әскери-медициналық (медициналық) бөлімшелерді медициналық мақсаттағы бұйыммен және медициналық техникамен қамтамасыз етудің заттай нормасы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медициналық бөлімшесі жоқ медициналық құрамы бар әскери бөлім мен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мен мекеменің медициналық бөлімшесі (МП, МР, МВЗ, МБ)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 мен лазарет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Әскери-клиникалық госпиталь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Нейрохирургиялық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функционалды ойық жараға қарсы матрас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Нейрохирургиялық операция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Инжекторы бар ангиографиялық жүйе (операциялық эндоваскулярлық нейрохирургия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арналған күштік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Нейромониторинг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Нейронавигация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Диагностикалық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Инжектормен жиынтықтағы ангиографиялық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Бергіш жиынтығы бар ультрадыбыстық сканерлеуге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4" w:id="38"/>
    <w:p>
      <w:pPr>
        <w:spacing w:after="0"/>
        <w:ind w:left="0"/>
        <w:jc w:val="left"/>
      </w:pPr>
      <w:r>
        <w:rPr>
          <w:rFonts w:ascii="Times New Roman"/>
          <w:b/>
          <w:i w:val="false"/>
          <w:color w:val="000000"/>
        </w:rPr>
        <w:t xml:space="preserve"> 16-тарау. Ревматологиялық көмек көрсететін әскери-медициналық (медициналық) бөлімшелерді медициналық мақсаттағы бұйыммен және медициналық техникамен қамтамасыз етудің заттай нормасы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медициналық бөлімшесі жоқ медициналық құрамы бар әскери бөлім мен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мен мекеменің медициналық бөлімшесі (МП, МР, МВЗ, МБ)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 мен лазарет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Әскери-клиникалық госпиталь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Ревматологиялық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 портативтік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Аэрозольдік компрессорлық портативтік ингалятор (небулайзер)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5" w:id="39"/>
    <w:p>
      <w:pPr>
        <w:spacing w:after="0"/>
        <w:ind w:left="0"/>
        <w:jc w:val="left"/>
      </w:pPr>
      <w:r>
        <w:rPr>
          <w:rFonts w:ascii="Times New Roman"/>
          <w:b/>
          <w:i w:val="false"/>
          <w:color w:val="000000"/>
        </w:rPr>
        <w:t xml:space="preserve"> 17-тарау. Эндокринологиялық көмек көрсететін медициналық мақсаттағы бұйымдармен және медициналық техникамен жарақтандыру әскери медициналық (медициналық) бөлімшелердің қамтамасыз ету заттай нормасы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медициналық бөлімшесі жоқ медициналық құрамы бар әскери бөлім мен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мен мекеменің медициналық бөлімшесі (МП, МР, МВЗ, МБ)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 мен лазарет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Әскери-клиникалық госпиталь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Эндокринолог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экспресс-талдағыш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Эндокринология бөлімі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экспресс-талдағыш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арналы электрокардиограф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Диагностикалық бөлім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Автокераторефрактометр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компьютерлік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офтальмоскоп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Манипуляциялық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Ретинальды лазерлік коагуляцияға арналған диодты лазер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6" w:id="40"/>
    <w:p>
      <w:pPr>
        <w:spacing w:after="0"/>
        <w:ind w:left="0"/>
        <w:jc w:val="left"/>
      </w:pPr>
      <w:r>
        <w:rPr>
          <w:rFonts w:ascii="Times New Roman"/>
          <w:b/>
          <w:i w:val="false"/>
          <w:color w:val="000000"/>
        </w:rPr>
        <w:t xml:space="preserve"> 18-тарау. Дерматовенерологиялық көмек көрсететін әскери-медициналық (медициналық) бөлімшелерді медициналық мақсаттағы бұйыммен және медициналық техникамен қамтамасыз етудің заттай нормасы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медициналық бөлімшесі жоқ медициналық құрамы бар әскери бөлім мен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мен мекеменің медициналық бөлімшесі (МП, МР, МВЗ, МБ)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 мен лазарет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Әскери-клиникалық госпиталь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Дерматовенеролог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 ауруын диагностикалауға арналған люминесцентті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7" w:id="41"/>
    <w:p>
      <w:pPr>
        <w:spacing w:after="0"/>
        <w:ind w:left="0"/>
        <w:jc w:val="left"/>
      </w:pPr>
      <w:r>
        <w:rPr>
          <w:rFonts w:ascii="Times New Roman"/>
          <w:b/>
          <w:i w:val="false"/>
          <w:color w:val="000000"/>
        </w:rPr>
        <w:t xml:space="preserve"> 19-тарау. Медициналық оңалту бойынша қызмет көрсететін әскери-медициналық (медициналық) бөлімшелерді медициналық мақсаттағы бұйыммен және медициналық техникамен қамтамасыз етудің заттай нормасы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мен мекеменің медициналық бөлімшесі (МП, МР, МВЗ, 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 мен лазарет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Әскери-клиникалық госпиталь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Реабилитолог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Портативтік спирометр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Сүйретпе кресло (ересектер /балалар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тасымалдауға арналған арба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Физиотерапиялық емдеу кабинеті/бөлімшесі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Гальванизация және электрофорезге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УЖЖ 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ингаляторы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аэрозольдік ингалятор (небулайзер)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ультрадыбыстық ингалятор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жолына арналған стационарлық ультракүлгін сәулелік 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Жарықпен емдеу/ түспен емдеу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Электроконтерапияға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жиілікті терапия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Электростимуляцияға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прессотерапиясына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Аэрозольтерапия/ аэроионотерапия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физиотерапияға (электротерапияға)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Декомпрессиялық-тракциялық терапия аппараты (омыртқаны созу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Соққы-толқын терапиясына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 суасты тарту және гидромассаж жасау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Гидрокинезотерапияға, оның ішінде аяқ-қолға арналған судағы механотерапияға арналған жабдық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қарқынды импульсті магнитотерапияға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вакуумдық терапия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жалпы сәулелену үшін стационарлық ультрафиолетті сәулеленуге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ағаш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аппаратқа 1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аппаратқа 1 кушетка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қарқынды лазерлік терапия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келтіретін монша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ваннасы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ауруларын емдеуге арналған діріл-акустикалық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немесе кварцты сәулелендіргіш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Медициналық ұйымның бейініне сәйкес кабинет (бөлімше, зал) емдік дене шынықтыру (кинезиотерапия) жабдығы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Кушетка/медициналық функционалдық кереует (травматологиялық бейінге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Вертикализация жүйесі бар оңалту динамикалық стендері (Вертикализатор)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терапиясына арналған оңалту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Механотерапиялық оңалту тренажері (әр түрлі орындау нұсқасы) аяқ-қол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Жүйке-бұлшықет диагностикасы және оңалту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Нейроортопедиялық оңалтуға арналған 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мөлшердегі қалпына келтіруге арналған экзоскелет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пассивті оңалту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аяқ, денеге арналған оңалту тренажеры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Слинг-терапияға арналған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аппаратын/аяқ-қолды қалпына келтіруге арналған роботтандырылған оңалту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Bobath and Voita әдісі бойынша жаттығуға арналған терапиялық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Кардиореспираторлық жүктемеге арналған велотренажер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Керек-жарағы бар жүру имитаторы (ересектер мен балаларға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тірек аймақтарын механикалық ынталандыру аппараттары (табан тіреуіш жүктемесінің имитаторы)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пневмокостюмі (нейрооңалту пациенті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еңбектеуіне арналған тірек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тірек-жүріс арбасы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баспалдағы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қоршауы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Кабинет (бөлімше, зал) емдік дене шынықтыру (травматологиялық пациентті оңалту үшін 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және тізе буынының ТПҚ арналған механотерапиялық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ТПҚ арналған механотерапиялық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буынына ТПҚ арналған механотерапиялық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Жіліншік-табан буынына ТПҚ арналған механотерапиялық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буынының ТПҚ арналған механотерапиялық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Фалангааралық буынның ТПҚ арналған механотерапиялық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дамытуға (жұмыс істеуге) арналған штурвал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Қол-аяққа арналған белсенді-пассивті 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жетегі бар шағын велотренажер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Аяқ-қолға арналған күштік тренажеры бар жиынтықтағы стеллаж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ажыратымдылықтағы телеметриялық бергіші бар велотренажер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буынды диагностикалау және емдеу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Тракциялық тартуға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буынына арналған электр жетегі бар маятник типті механотерапия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типті қол тренажері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мануалды жаттығуы үшін көп функционалды емдік оңалту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оңалту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Кабинет (бөлімше, зал) емдік дене шынықтыру (неврологиялық науқасты оңалту үшін 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Антиспазм функциясы бар механотерапия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 дамыту функциясы бар роботты үстел вертикализаторы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функциясы бар роботты механотерапия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Жатқан пациентке арналған механотерапиялық, кереует жанындағы оңалту тренажері (аяқ-қолды жаттықтыру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Нейробұлшықет жаттығу костюмі, әр өлшемге бір-бірден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Кабинет (бөлімше, зал) емдік дене шынықтыру (кардиологиялық науқас үшін 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Спироэргометр (жүктеме кезінде қан газын параллель өлшейтін велоэргометрия)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ажыратымдылықтағы телеметриялық бергіші бар велотренажер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Эргометриялық тестілеуді өткізу және салмақты түсіру мүмкіндігі бар медициналық Тредмил (қажет болғанда)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сатылы жүктемесі бар Тредбан (қажет болғанда)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Пикфлуометр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Калиперметр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Биокері байланыс жаттығуы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тұрақты платформа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Емдік дене шынықтыру кабинеті (балаларға арналған ойын бөлмесі)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еден маты (білікше, тактильді панель, гимнастикалық доп, вертикализатор, палатада тамақтандыруға арналған балалар орындығы) (неврологиялық бөлімшеге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Массажист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жиынтығы: бас жағы көтерілетін медициналық массаж кушеткасы; қолға арналған массаж үстелі; массаж кушеткасына баспалдақ; үлкен және кіші білікше, кардиологиялық науқасқа арналған массаж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массажистке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массажистке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9-параграф. Медициналық жиһаз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тоңазытқыш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тумбочка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Аппаратураны жеткізуге арналған арба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Физиокабинетке арналған медициналық перде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bl>
    <w:bookmarkStart w:name="z48" w:id="42"/>
    <w:p>
      <w:pPr>
        <w:spacing w:after="0"/>
        <w:ind w:left="0"/>
        <w:jc w:val="left"/>
      </w:pPr>
      <w:r>
        <w:rPr>
          <w:rFonts w:ascii="Times New Roman"/>
          <w:b/>
          <w:i w:val="false"/>
          <w:color w:val="000000"/>
        </w:rPr>
        <w:t xml:space="preserve"> 20-тарау. Филиалдың оңалту бөлімшесінде медициналық оңалту бойынша қызметтерді көрсететін әскери-медициналық (медициналық) бөлімшелерді медициналық мақсаттағы бұйыммен және медициналық техникамен қамтамасыз етудің заттай нормалары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медициналық бөлімшесі жоқ медициналық құрамы бар әскери бөлім мен мекеме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мен мекеменің медициналық бөлімшесі (МП, МР, МВЗ, МЖ)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 мен лазарет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Реабилитолог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спирометр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Сүйретпе кресло (ересектерге/балаларға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жеткізуге арналған коляска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Жалпы практика дәрігерінің (терапевттің)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дәрігердің сөмкесі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ингаляторы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Шұғыл медициналық көмек көрсетуге арналған жабдық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 деңгейін экспресс-талдағыш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литрлік баллонмен оттегі редуктор-ингаляторы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ӘМ(М)Д-дан тыс шұғыл көмек көрсетуге арналған төсеніш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арналған жеткізу шинасы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Аяққа арналған жеткізу шинасы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басқарылатын тыныс алу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ингаляторы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Физиотерапиялық емдеу кабинеті/бөлімшесі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Гальванизацияға және электрофорезге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 жоғары жиілікті 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ингаляторы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Аэрозольді компрессорлы ингалятор (небулайзер)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ультрадыбыстық ингалятор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жолы үшін стационарлық ультракүлгін сәулелік 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Жарықпен емдеу/түспен емдеу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электротерапиясына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жиілікті терапия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ынталандыруға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прессотерапиясына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Аэрозольтерапия/аэроионтерапия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физиотерапияға (электротерапияға)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Декомпрессиялық-тракциялық терапия аппараты (омыртқаны тарту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Соққы-толқынды 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 су астында тарту және гидромассаж жасау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 оның ішінде аяқ-қолға арналған судағы механотерапия үшін жабдық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қарқынды импульстік магнитотерапияға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Интервалды вакуумдық терапия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жалпы сәулелену үшін стационарлық ультракүлгін сәулелену терапиясына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физиотерапиялық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аппаратқа 1 кушетка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қарқынды лазерлік 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келтіретін монша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Микротолқынды терапия аппараты (СМВ-терапия)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қарқынды бағытталған электромагниттік терапия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Галокамера, жиынтықтағы тұз шахтасы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кереуеті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Фангопарафин дайындауға арналған ас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жылытқыш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Сумен емдеу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генераторы бар балқарағайдан жасалған фитобөшке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ванна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емдеу кешені (Шарко душы, циркулярлы душ, көтерілетін душ)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орындық инфрақызыл сауна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Медициналық ұйымның бейініне сәйкес емдік дене шынықтыру (кинезиотерапия) кабинеті (бөлімшесі, залы), жабдығы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Кушетка/медициналық функционалды кереует (травматология бейіні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Вертикализациялау жүйесі бар динамикалық оңалту стендері (Вертикализатор (медициналық балалар ұйымының пациенттері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Локомоторлы терапияға арналған оңалту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 оңалту механотерапиялық (орындаудың әртүрлі нұсқалары) тренажеры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Нейробұлшықет диагностикасы және оңалту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Нейроортопедиялық оңалтуға арналған 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өлшемдегі оңалтуға арналған экзоскелет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пассивті оңалту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Аяқ-қолға, денеге арналған оңалту тренажеры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Слинг-терапияға арналған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аппаратын/қолды қалпына келтіруге арналған роботтандырылған оңалту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BobathandVoita әдістемесі бойынша жаттығуларға арналған терапиялық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Кардиореспираторлық жүктемеге арналған велотренажер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Керек-жарағы бар жүру имитаторы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тірек тұсын механикалық стимуляциялау аппараты (табанның тірек жүктемесін имитатор)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пневматикалық костюмі (нейрооңалту пациенттері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еңбектеуіне арналған тірек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жүру-тірегі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баспалдағы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сүйеніші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Массаж жасаушы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жинағы: бас көтергіші бар медициналық массаж кушеткасы; қол массаж үстелі; массаж кушеткасына орындық; үлкен және шағын валик, кардиологиялық пациенттерге арналған массаж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49" w:id="43"/>
    <w:p>
      <w:pPr>
        <w:spacing w:after="0"/>
        <w:ind w:left="0"/>
        <w:jc w:val="left"/>
      </w:pPr>
      <w:r>
        <w:rPr>
          <w:rFonts w:ascii="Times New Roman"/>
          <w:b/>
          <w:i w:val="false"/>
          <w:color w:val="000000"/>
        </w:rPr>
        <w:t xml:space="preserve"> 21-тарау. Туберкулез кезінде медициналық көмек көрсететін әскер- медициналық (медициналық) бөлімшелерді медициналық мақсаттағы бұйыммен және медициналық техникамен қамтамасыз етудің заттай нормалары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медициналық бөлімшесі жоқ медициналық құрамы бар әскери бөлім мен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мен мекеменің медициналық бөлімшесі (МП, МР, МВЗ, МЖ)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 мен лазарет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Әскери-клиникалық госпиталь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Туберкулезге қарсы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Бронхофиброскоп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 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 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Диагностикалау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диагностикалық стационарлық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Инжекторы бар жиынтықтағы компьютерлік томограф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0" w:id="44"/>
    <w:p>
      <w:pPr>
        <w:spacing w:after="0"/>
        <w:ind w:left="0"/>
        <w:jc w:val="left"/>
      </w:pPr>
      <w:r>
        <w:rPr>
          <w:rFonts w:ascii="Times New Roman"/>
          <w:b/>
          <w:i w:val="false"/>
          <w:color w:val="000000"/>
        </w:rPr>
        <w:t xml:space="preserve"> 22-тарау. Неврологиялық көмек көрсететін әскери-медициналық (медициналық) бөлімшелерді медициналық мақсаттағы бұйыммен және медициналық техникамен қамтамасыз етудің заттай нормалары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с</w:t>
            </w:r>
            <w:r>
              <w:rPr>
                <w:rFonts w:ascii="Times New Roman"/>
                <w:b/>
                <w:i w:val="false"/>
                <w:color w:val="000000"/>
                <w:sz w:val="20"/>
              </w:rPr>
              <w:t>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медициналық бөлімшесі жоқ медициналық құрамы бар әскери бөлім мен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мен мекеменің медициналық бөлімшесі (МП, МР, МВЗ, МЖ)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 мен лазарет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Әскери-клиникалық госпиталь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Неврология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Аэрозольдік компрессорлық портативті ингалятор (небулайзер)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бифазалы дефибриллятор (аккумуляторы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ӨЖЖ үшін тыныс алу сөмкесі (Амбу қабы)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ойық жараға қарсы матрас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кресло-коляска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рециркулятор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Манипуляциялық үстелше (процедуралық кабинет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жүргіш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Электроневромиограф (екі арналы)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құюға арналған штатив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кереует жанындағы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Церебральды 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ылғалдандырғыш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орнын ауыстыруға арналған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Фонендоскопы бар АҚ өлшеу аспабы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балға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Веновизр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арналған жартылай қатты корсет (кеуде және бел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Шанец жағасы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балдақ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медициналық бұйымды сақтау камерасы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арналған дезинфекциялық бүріккіш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кресло зембіл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Бикстерді жеткізетін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қалдықты тасымалдайтын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сақтайтын сейф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Дәретке арналған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үстелшесі бар кереует жанындағы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несеп қабылдағышы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Невропатолог дәрігердің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манжетасы бар тонометр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балға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Гониометр/инклинометр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Инсульт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орын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 деңгейін экспресс-талдағыш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жатын орынға 1 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жатын орын 1 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Жеткізілетін өкпені жасанды желдету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1 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1 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жатын орынға 1 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жатын орынға 1ден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инъектор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бифазалы дефибриллятор (аккумулятормен)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жатын орынға 1 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жатын орынға 1 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ойық жараға қарсы матрас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Диагностикалау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Транскраниалдық допплерографияны, ұзақ транскраниалдық допплерлік мониторлауды, микроэмболодетекцияны орындау мүмкіндігі бар ультрадыбыстық допплерографияның көп функциялы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Брахиоцефалдық артерияның экстракраниалдық бөліктерін, трансторакалдық эхокардиографияны ультрадыбыстық дуплексті сканерлеуге арналған датчигі бар портативті ультрадыбыстық сканер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Брахиоцефалды және ми ішіндегі артерияға эндоваскулярлық диагностикалық және емдік араласу мүмкіндігі бар ангиографикалық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 Тесла инжекторы бар жиынтықтағы магниттік-резонансты томограф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1" w:id="45"/>
    <w:p>
      <w:pPr>
        <w:spacing w:after="0"/>
        <w:ind w:left="0"/>
        <w:jc w:val="left"/>
      </w:pPr>
      <w:r>
        <w:rPr>
          <w:rFonts w:ascii="Times New Roman"/>
          <w:b/>
          <w:i w:val="false"/>
          <w:color w:val="000000"/>
        </w:rPr>
        <w:t xml:space="preserve"> 23-тарау. Қарқынды терапия бөлімшесіне токсикологиялық көмек көрсететін (экстракорпоральды детоксикация және гемодиализ кабинеті бар) әскери-медициналық (медициналық) бөлімшелерді медициналық мақсаттағы бұйыммен және медициналық техникамен қамтамасыз етудің заттай нормалары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медициналық бөлімшесі жоқ медициналық құрамы бар әскери бөлім мен мекеме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мен мекеменің медициналық бөлімшесі (МП, МР, МВЗ, МЖ)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 мен лазарет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Әскери-клиникалық госпиталь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Токсикология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мониторы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Портативті өкпені жасанды желдету аппараты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 деңгейін экспресс-талдағыш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2-параграф. Экстракорпоральды детоксикациясы бар реанимация және/немесе қарқынды терапия бөлімшесі (палата, блок).</w:t>
            </w:r>
          </w:p>
          <w:bookmarkEnd w:id="46"/>
          <w:p>
            <w:pPr>
              <w:spacing w:after="20"/>
              <w:ind w:left="20"/>
              <w:jc w:val="both"/>
            </w:pPr>
            <w:r>
              <w:rPr>
                <w:rFonts w:ascii="Times New Roman"/>
                <w:b w:val="false"/>
                <w:i w:val="false"/>
                <w:color w:val="000000"/>
                <w:sz w:val="20"/>
              </w:rPr>
              <w:t>
Гемодиализге және детоксикацияға арналған аппарат, аспап пен жабдық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аппарат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Гемосорбцияға арналған аппарат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Плазмаферезге арналған аппарат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төмен ағынды көктамыр гемофильтрациясына (гемодиафильтрацияға) арналған аппарат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сәулелендіруге арналған лазерлік аппарат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ультракүлгін сәулелену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аппаратына арналған су тазарту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үстелшесі және жеткізу жәшігі бар алып жүрілетін автоматты плазмоферезге арналған аппарат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цитоферез аппараты немесе автоматы сепаратор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көктамырішілік сәулелену аппараты (ҚУКТ және ҚІЛТ диапазонында)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ультракүлгін және инфрақызыл сәулелену режимінде қанның экстракорпоральды сәулелену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Фотоферезге арналған аппарат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терапиясына арналған әмбебап медициналық аппарат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Организмді жанама электрохимиялық детоксикациялауға арналған аппарат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Экстракорпоральды мембраналық оксигенация аппараты (ECMO)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ауа термостаты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ерітуге және жылытуға арналған аппарат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қанды араластырғыш-таразы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Қанды дайындау және сақтау үшін полимерлі контейнердің түтікшесін дәнекерлеу құрылғысы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түтікшені стерильді қосу құрылғысы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 стаканын тегістегіш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Плазмоэкстрактор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(электронды)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кресло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Керек-жарағы бар перитонеальды диализ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Қарқынды терапия үшін аппарат, аспап, жабдық пен құралдар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және VC басқару мүмкіндігімен, тыныс алуды үйлестіру тәсілдерімен-CMV, IMV, CSV, тыныс алу көлемін, минуттық желдетуді және аппарат контурындағы қысымды мониторингтеумен, графикалық мониторингті пайдаланып, капнография өңеш қысымын өлшеу мүмкіндігімен инвазивті емес, инвазивті желдетуді, жоғары ағынды назальды оксигенацияны жүргізу мүмкіндігімен реанимация және қарқынды терапия бөлімшесі жағдайында өкпені жасанды желдетуге арналған аппарат (шәкіл-қысым/уақыт, ағын/уақыт, көлем/уақыт, ілмек-көлем/қысым, ағын/көлем). Жиынтықтағы ылғалдатқышпен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Жеткізілетін өкпені жасанды желдету аппараты (аппараттың жиынтықтығы, орнатылған аккумулятор батареясы, ӨЖЖ режимі мен әдістері көлемі мен қысымы бойынша бақылаумен стационарлық аппаратпен салыстырылады. Графикалық мониторинг. Дабыл дабылдамасы (дыбыс, жарық, түс).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сыныпты көп функциялы электр кереуеті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тыныс алу аппараты (өкпені қолмен жасанды желдетуге арналған тыныс алу жиынтығы (бұдан әрі – ӨЖЖ)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монитор (оксиметрия, инвазивті емес қан қысымы, инвазивті артериялық қысым – 2 арна, капнография, электрокардиограмма, тыныс алу жиілігі, температура, орталық гемодинамика)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Ларингеальды масканы, трахея интубациясы үшін ларингеальды маскныа және аралас түтікшені қоса алғанда, трахея интубациясы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Қоршауы, баллон ұстағышы және инфузияға арналған тірегі бар үш секциялы жұмсақ жабыны бар пациенттің сүйретпесі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Дефибриллятор-монитор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1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1 бірлік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сорғысы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кемінде 5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кемінде 5 бірлік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пациент-орынға кемінде 1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пациент-орынға кемінде 1 бірлік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газбен және вакууммен орталықтандырылған жабдықтау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1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1 бірлік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қышқыл күйі мен қан газын талдағыш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негатоскоп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Термотұрақтандырғыш матрац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1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1 бірлік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Түтікшелі ойық жараға қарсы матрац, ылғалға төзімді, "ауа өткізетін" жапқышпен жабылған, роторлы компрессоры бар басқару блогы. Жүйе кәдімгі матрацтың орнына кереуетке орналастырылады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пациент-орынға кемінде 1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пациент-орынға кемінде 1 бірлік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аспиратор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1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1 бірлік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Бифокальды резонанстық виброакустикалық терапияны жүргізу жабдығы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1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1бірлік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фонендоскоп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көрпесі бар жылу зеңбірегі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пациент-орынға 1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2пациент-орынға 1 бірлік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кереует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1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1 бірлік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өлшемдегі сына жинағы бар бейнеларингоскоп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кемінде 1 бірлік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фиброоптикалық ларингоскоп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1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1 бірлік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интубацияға арналған сына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1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1 бірлік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пациент-орынға 1 бірлік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Химиялық-токсикологиялық зертхана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өткізгіштігі бойынша детекторы бар газды хроматограф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Жалынды иондау детекторы немесе электронды қармау детекторы бар газды хроматограф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қармау детекторы бар газды хроматограф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 детекторы бар газды хроматограф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хроматографияға арналған жиынтық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Иммуно-хроматографикалық тестілер жинағы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 талдауға арналған жабдық жиынтығы (иммуноферментті немесе иммунофлюоресцентті)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Фотоколориметр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УК-спектрофотометр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центрифуга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электрондық мөлшерлегіш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метаболитін талдау үшін үш еселік квадруполы және тиімділігі жоғары сұйық хроматография жүйесі бар масс-спектрометр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ауыр металл мен изотоптың ізін талдау үшін индуктивті байланысқан плазмасы бар масс-спектрометр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майқышқылды құрамын талдау үшін үш еселенген квадруполы бар газды хромато-масс спектрометр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монооксид пен көміртегі диоксидінің болуына қан талдауы үшін 190-1100 нм спектрофотометрдің ультракүлгін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дәрілік заттың тығыздығы мен рефракция индексін өлшеуге арналған автоматтандырылған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3" w:id="47"/>
    <w:p>
      <w:pPr>
        <w:spacing w:after="0"/>
        <w:ind w:left="0"/>
        <w:jc w:val="left"/>
      </w:pPr>
      <w:r>
        <w:rPr>
          <w:rFonts w:ascii="Times New Roman"/>
          <w:b/>
          <w:i w:val="false"/>
          <w:color w:val="000000"/>
        </w:rPr>
        <w:t xml:space="preserve"> 24-тарау. Трансфузиологиялық көмек көрсететін әскери-медициналық (медициналық) бөлімшелерді медициналық мақсаттағы бұйыммен және медициналық техникамен қамтамасыз етудің заттай нормалары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Трансфузиялық терапияны жүзеге асыратын медициналық ұйымдар үшін жабдық. Суық тізбекті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 және эритроциттер салынған пакеттерді сақтайтын тоңазытқыш (t°С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препаратын, диагностикалық реагенттерді сақтайтын фармацевтикалық тоңазытқыш (t°С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мен оның туындыларын сақтайтын мұздатқыш (t°С-25 және одан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 сақтайтын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ерітетін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 қыздыратын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ішкі ортасының температурасын тіркеу датчигі бар қан мен оның компоненттерін сақтайтын және жеткізетін изотермиялық 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Трансфузияны сүйемелдеу кезінде зертханалық зерттеу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Колонналық агглютинацияның жартылай автоматты иммуногематологиялық талдағышы (ридер, инкубатор, центрифуга, компьютер)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Колонналық агглютинацияның автоматты иммуногематологиялық талдағышы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Тромбоэластограф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моншасы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центрифуга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Ауыспалы ұштығы бар көлемі ауыспалы бір арналы мөлшерлегіш жиынтығы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Қан мен оның компоненттерін, ерітіндіні құю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Реинфузияға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Инфузиялық ерітінді мен донорлық қан компоненттерін құю процесінде оларды жылыту құрылғысы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Жалпы мақсаттағы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Экрандалған бактерицидті стационарлық сәулелендіргіш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Жалпыдәрігерлік жинақ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Процедуралар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Трансфузиялық инфекция скринингі, клиникалық-биохимиялық, иммуногематологиялық, зертханалық зерттеу үшін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Вошері және инкубаторы бар иммуноферментті талдағыш (ридер)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Гемотрансмиссивті инфекция маркерлерін скринингтеу үшін жабық үлгідегі иммунохимиялық талдағыш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 тізбек реакциясы әдісімен зерттеу жүргізу үшін жабық үлгідегі автоматты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Иммуноблотқа арналған талдағыш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талдағыш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Коагулологиялық талдағыш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талдағыш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Гемоглобинді экспресс-анықтауға арналған аспап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Аланинаминотрансфераза деңгейін анықтауға арналған экспресс-талдағыш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гемоглобинді анықтауға арналған талдағыш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Колонналық агглютинацияның жартылай автоматты иммуногематологиялық талдағышы (ридер, инкубатор, центрифуга,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Колонналық агглютинацияның автоматты иммуногематологиялық талдағышы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Центрифуга-вортекс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Миллиосмометр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жоғары зертханалық центрифуга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цитофлюориметр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Эритроциттің тұну жылдамдығы үшін штатив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Мөлшерлегішке арналған штатив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арналы пипеткасы бар ауыспалы ұштығымен ауыспалы көлемді мөлшерлегіш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жарық бинокулярлық микроскоп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Бактериологиялық зерттеу зертханасы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стерилизаторы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тығындарын жасайтын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стерилизаторы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Дезинфекциялық-жуу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 дайындауға арналған автоматты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7-параграф. Тіндік типтеу зертханасы және лейкоцитарлық антиденелерді скринингтеу үшін жабдық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Мультипараметрлік флуоресцентті талдау үшін диагностикалық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Компьютермен жиынтықта иммуноферментті талдау риддері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ұяшықты иммуноферментті талдау планшеті үшін термошейкер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Молекулярлық-генетикалық зерттеу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Дезоксирибонуклеин қышқылын бөлетін автомат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Спектофотометр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Микропробиркаға арналған термошейкер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ұстағышы бар орбиталық шейкер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ұяшықты амплификатор, көлемі 0,2 мл жылытылатын қақпағы бар ұяшық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Төсемдерімен жиынтықтағы құю құрылғысы бар электрофоретикалық камера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электрофоретикалық камераға дейін қосылу мүмкіндігі бар қуаттандыру көзі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Компьютермен жиынтықтағы гель-электрофореграмманы визуализациялау, мұрағаттау және өңдеу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Трансиллюминатор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ионсыздағышы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9-параграф. Серологиялық зерттеу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жасуша есептегіш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Терасаки бір арналы және алты арналы диспенсер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Жылытқышы бар магнитті араластырғыш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Суретті визуализациялауға және сақтауға арналған компьютермен жиынтықтағы Терасаки планшет ұстағышымен инверттелген микроскоп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жарық бинокулярлық микроскоп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10-параграф. Капиллярлық секвенирлеу және (немесе) келесі буынды секвенирлеу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Компьютермен жиынтықтағы капиллярлық генетикалық талдағыш-секвенатор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(жаңа буындағы) генетикалық секвенатор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ұяшықты амплификатор, көлемі 0,2 мл жылытылатын қақпағы бар ұяшық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штатив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11-параграф. Қосымша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Миницентрифуга-вортекс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Микропробиркаға арналған зертханалық микроцентрифуга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10-15 мл 5000 айн/мин дейінгі пробиркаға арналған центрифуга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1,5 мкл және полимеразды тізбек реакциясы жолақтары бар 96 ұяшықты микропланшетке арналған роторы бар центрифуга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ұяшықты полимеразды тізбек реакциясы планшетіне арналған термошейкер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көлемдегі бір арналы және сегіз арналы мөлшерлегіш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камерасы бар фармацевтикалық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камера (t°С -25 және одан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 (t°С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12-параграф. Жаңа алынған қан мен оның компоненттерін дайындауға, қайта өңдеуге арналған жабдық. Жаңа алынған қанды, плазманы, эритроцитті, тромбоцитті дайындау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жасушаларды автоматты жинауға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мультикомпонентті сепарациялауға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алынған қанды жинауға арналған таразы-араластырғыш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кресло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ерітіндіге арналған штатив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магистральдың стационарлық дәнекерлегіші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жүрілетін (мобильді) пластик магистральдың дәнекерлегіші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 (стриппер)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центрифуга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 стаканын теңестіруге арналған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Центрифуга стаканына арналған адаптер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13-параграф. Жаңа алынған қанды, плазманы, эритроцитті, тромбоцитті өңдеу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фракционатор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Плазмаэкстрактор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компоненттеріндегі вирустың белсенділігін жоюға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радиоактивті сәулелендіруге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стерильді жалғауға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сүзу штативі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14-параграф. Жасуша технологияларын бөлу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жасушаларының автоматты сепараторы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жасуша концентратын криоконсерацияға дайындауға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Платформасы бар шейкер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Плазмаэкстрактор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Экстракорпоральды фотоферез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ұзақ уақыт сақтауға арналған сұйық азоты бар Дьюар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қысыммен сақтауға арналған ауыспалы ыдыс (дьюарды толтыру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стационарлық сақтауға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Криогендік түтік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Криосақтау орнының ауасындағы оттегінің концентрациясын өлшеу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диоксиді – көмірқышқыл газы берілетін инкубатор (алып жүрілетін баллон немесе орталықтандырылған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микроскоп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Инверттелген микроскоп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Горяев камерасы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сыныпты биологиялық қауіпсіздік шкафы (ламинарлық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15-параграф. Суық тізбекті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препараты мен зертханалық реагентті сақтауға арналған фармацевтикалық тоңазытқыш (t°С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камерасы бар фармацевтикалық тоңазытқыш (t°С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мен оның туындыларын сақтайтын мұздатқыш (t°c -25 және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 температурасы бар мұздатқыш камерасы (t°С -80-150)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 мен эритроциті бар пакетті сақтайтын тоңазытқыш (t°С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Тромбоцитті сақтауға арналған құрылғы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ерітуге арналған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Плазманы тез қатыруға арналған құрылғы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ішкі ортасының температурасын тіркеу датчигі бар қан мен оның компоненттерін сақтайтын және жеткізетін изотермиялық 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ішкі ортасының температурасын тіркеу датчигі бар қан үлгілерін сақтайтын және жеткізетін изотермиялық 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16-параграф. Жалпы мақсаттағы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Экрандалған бактерицидті стационарлық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Ауаны тазартатын ультракүлгінді рециркулятор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сыныпты биологиялық қауіпсіздік шкафы (сорғыш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сыныпты биологиялық қауіпсіздік шкафы (ламинарлық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 ұстағыш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өткізгіш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Асортименттегі медициналық ұяшық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өлшегіші бар медициналық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Сүйретпе кресло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сүйретпе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 қабы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Кондуктометр (тазартылған суды бақылау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Пробиркаға арналған шейкер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моншасы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термостат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сападағы бидистилденген су алуға арналған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қабылдау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Жалпыдәрігерлік жинақ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жинағы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Фельдшер жинағы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электрондық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bl>
    <w:bookmarkStart w:name="z54" w:id="48"/>
    <w:p>
      <w:pPr>
        <w:spacing w:after="0"/>
        <w:ind w:left="0"/>
        <w:jc w:val="left"/>
      </w:pPr>
      <w:r>
        <w:rPr>
          <w:rFonts w:ascii="Times New Roman"/>
          <w:b/>
          <w:i w:val="false"/>
          <w:color w:val="000000"/>
        </w:rPr>
        <w:t xml:space="preserve"> 25-тарау. Гастроэнтерологиялық көмек көрсететін әскери-медициналық (медициналық) бөлімшелерді медициналық мақсаттағы бұйыммен және медициналық техникамен қамтамасыз етудің заттай нормалары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медициналық бөлімшесі жоқ медициналық құрамы бар әскери бөлім мен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мен мекеменің медициналық бөлімшесі (МП, МР, МВЗ, МЖ)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 мен лазарет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Әскери-клиникалық госпиталь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Гастроэнтерология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мониторы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Портативтік өкпені жасанды желдету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Диагностикалау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Уреазды тыныс алу тестін жүргізу аспабы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5" w:id="49"/>
    <w:p>
      <w:pPr>
        <w:spacing w:after="0"/>
        <w:ind w:left="0"/>
        <w:jc w:val="left"/>
      </w:pPr>
      <w:r>
        <w:rPr>
          <w:rFonts w:ascii="Times New Roman"/>
          <w:b/>
          <w:i w:val="false"/>
          <w:color w:val="000000"/>
        </w:rPr>
        <w:t xml:space="preserve"> 26-тарау. Психикалық денсаулық саласында көмек көрсететін әскери-медициналық (медициналық) бөлімшелерді медициналық мақсаттағы бұйыммен және медициналық техникамен қамтамасыз етудің заттай нормалары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медициналық бөлімшесі жоқ медициналық құрамы бар әскери бөлім мен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мен мекеменің медициналық бөлімшесі (МП, МР, МВЗ, МЖ)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 мен лазарет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Әскери-клиникалық госпиталь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Психикалық денсаулық саласындағы денсаулық сақтау ұйымының стационарлық бөлімшелері (күндізгі стационар)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жарық өткізгіші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Медициналық куәландыру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Алкометр (этанол бу талдағышы)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Химиялық-токсикологиялық зерттеуге арналған 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6" w:id="50"/>
    <w:p>
      <w:pPr>
        <w:spacing w:after="0"/>
        <w:ind w:left="0"/>
        <w:jc w:val="left"/>
      </w:pPr>
      <w:r>
        <w:rPr>
          <w:rFonts w:ascii="Times New Roman"/>
          <w:b/>
          <w:i w:val="false"/>
          <w:color w:val="000000"/>
        </w:rPr>
        <w:t xml:space="preserve"> 27-тарау. Гематологиялық көмек көрсететін әскери-медициналық (медициналық) бөлімшелерді медициналық мақсаттағы бұйыммен және медициналық техникамен қамтамасыз етудің заттай нормалары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медициналық бөлімшесі жоқ медициналық құрамы бар әскери бөлім мен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мен мекеменің медициналық бөлімшесі (МП, МР, МВЗ, МЖ)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 мен лазарет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Әскери-клиникалық госпиталь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Гематология бөлімшесі (гемопоэздік дің жасушаларын транспланттау бөлімшесі)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жатын орынға 1-ден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жатын орынға 1-ден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Күндізгі стационар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кереует/кресло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орынға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Сүйретпе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7" w:id="51"/>
    <w:p>
      <w:pPr>
        <w:spacing w:after="0"/>
        <w:ind w:left="0"/>
        <w:jc w:val="left"/>
      </w:pPr>
      <w:r>
        <w:rPr>
          <w:rFonts w:ascii="Times New Roman"/>
          <w:b/>
          <w:i w:val="false"/>
          <w:color w:val="000000"/>
        </w:rPr>
        <w:t xml:space="preserve"> 28-тарау. Медициналық бұйымдарға стерильдеу-дезинфекциялау қызметін көрсететін әскери-медициналық (медициналық) бөлімшелерді медициналық мақсаттағы бұйыммен және медициналық техникамен қамтамасыз етудің заттай нормалары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w:t>
            </w:r>
            <w:r>
              <w:rPr>
                <w:rFonts w:ascii="Times New Roman"/>
                <w:b/>
                <w:i w:val="false"/>
                <w:color w:val="000000"/>
                <w:sz w:val="20"/>
              </w:rPr>
              <w:t>қ</w:t>
            </w:r>
            <w:r>
              <w:rPr>
                <w:rFonts w:ascii="Times New Roman"/>
                <w:b/>
                <w:i w:val="false"/>
                <w:color w:val="000000"/>
                <w:sz w:val="20"/>
              </w:rPr>
              <w:t xml:space="preserve"> бұйым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медициналық бөлімшесі жоқ медициналық құрамы бар әскери бөлім мен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мен мекеменің медициналық бөлімшесі (МП, МР, МВЗ, МЖ)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 мен лазарет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Әскери-клиникалық госпиталь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Орталықтандырылған стерильдеу бөлімшесі (амбулаториялық-емханалық көмек, стационар)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жуу қондырғысы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Керек-жарағы бар дезинфекциялық-жуу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түріндегі бу стерилизаторы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плазмалық өтпелі стерилизатор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кескіш құрылғысы бар орам ұстағышымен роторлы термодәнекерлеу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материалын буып-түю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 үстеліне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құралдарды стерильдеу алдында тазартуға арналған 2 раковинасы бар жуатын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материалын буып-түюге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алдында буып-түю үшін қағазға арналған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бұйымын бақылауға, сұрыптауға және стерильдеу алдында буып-түюге арналған орнатылған көмескі жарығы бар жұмыс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себеттері үшін стеллаж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Табурет (аяқты ұстап тұру шығыршығымен жабдықталған және биіктігін реттейтін газ көтергіш)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материалға арналған жеткізу арбасы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есігі және бекіту механизмі бар алып-беретін терезе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стерилизаторы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 медициналық компрессор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 (кері осмос негізіндегі суды тазарту жүйесі және ротациялық сорғы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Кварцты сәулелендіргіш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рециркулятор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Психометриялық гигрометр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Зарарсыздандыруға және тазартуға, ауаны баптауға арналған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есікті бу стерилизаторы, автономды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8" w:id="52"/>
    <w:p>
      <w:pPr>
        <w:spacing w:after="0"/>
        <w:ind w:left="0"/>
        <w:jc w:val="left"/>
      </w:pPr>
      <w:r>
        <w:rPr>
          <w:rFonts w:ascii="Times New Roman"/>
          <w:b/>
          <w:i w:val="false"/>
          <w:color w:val="000000"/>
        </w:rPr>
        <w:t xml:space="preserve"> 29-тарау. Сурдологиялық көмек көрсететін әскери-медициналық (медициналық) бөлімшелерді медициналық мақсаттағы бұйымен және медициналық техникамен қамтамасыз етудің заттай нормалары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медициналық бөлімшесі жоқ медициналық құрамы бар әскери бөлім мен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мен мекеменің медициналық бөлімшесі (МП, МР, МВЗ, МЖ)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 мен лазарет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Әскери-клиникалық госпиталь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Сурдолог дәрігерінің кабинеті (балалар/ересектер)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Тональды шекті аудиометрияны, пациенттер туралы деректер банкін құруға үшін бағдарламалық қамтылымы бар ойын аудиометриясын жүргізуге арналған диагностикалық аудиометр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Тональды шекті және шектен жоғары аудиометрияны, жоғары жиілікті аудиометрияны, еркін дыбыс өрісіндегі аудиометрияны, сөйлеу аудиометриясын, педиатриялық тестіні жүргізуге арналған, колонка жиынтығы және пациенттер туралы деректер банкін құру үшін бағдарламалық қамтылымы бар клиникалық аудиометр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Импедансометрия жүргізу үшін ортаңғы құлақ талдағышы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Отоакустикалық эмиссияны тіркеу модулімен жиіліктік-модульденген тонға есту дыбыс потенциалын (қысқа латентті дыбыс потенциалын) және есту потенциалын (стационарлық дыбыс потенциалын) тіркеу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Отоакустикалық эмиссияны тіркеу құрылғысы/аппараты/ жүйесі (дыбыстық отоакустикалық эмиссия, DPOAE)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Отоакустикалық эмиссияны (отоакустикалық эмиссия, DPOAE) және есту әсерінен туындаған потенциалды (қысқа латентті дыбыстық потенциал) тіркеу әдісімен есту скринингіне арналған құрылғы/аппарат)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Вестибулометрияны жүргізу жүйесі (бейненистагмография немесе электронистагмография)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тест жүргізу жабдығы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аппаратының талдағышы (есту аппараты сигналының шығыс деңгейін тексеру үшін 2СС камерасы/ құлақтағы нақты дыбыс қысымын өлшеу)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Жасаушы фирмалардан кохлеарлық имплантация жүйесінің аудио- (сөйлеу) процессорын, ортаңғы құлақты имплантациялау жүйесін, сүйек өткізгіштігін баптау үшін бағдарламалық қамтылымы бар бағдарламашы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1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1 бірлік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есту аппаратын жасаушылардан бағдарламалық қамтылымы бар есту аппаратын теңшеуге арналған бағдарламашы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Бейнеотоскоп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құрал-жабдықты сақтайтын 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Есту-протездеу кабинетіне арналған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Тональды шекті аудиометрияны, еркін дыбыс өрісіндегі аудиометрияны, пациенттер туралы деректер банкін құру үшінн бағдарламалық қамтылымы бар сөйлеу аудиометриясын жүргізуге арналған клиникалық/ диагностикалық аудиометр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әртүрлі жасаушылардан бағдарламалық қамтылымы бар есту аппаратын таңдауға және теңшеуге арналған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аппаратының талдағышы (есту аппараты сигналының шығу деңгейін тексеру үшін 2СС камерасы/құлақтағы нақты дыбыс қысымын өлшеу)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фирмалардан кохлеарлық имплантация жүйесінің аудио (сөйлеу) процессорын, ортаңғы құлақ жүйесін, сүйек өткізгіштігін баптау үшін бағдарламалық қамтылымы бар бағдарламашы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есту аппаратын жасаушылардан бағдарламалық қамтылымы бар есту аппаратын теңшеуге арналған бағдарламашы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Бейнеотоскоп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Логопед және сурдопедагог кабинетіне арналған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Естіп қабылдау қабілетін дамыту және жеке есту-сөйлеу оңалтуы үшін дыбысты айтуды қалыптастыру үшін есту-сөйлеу тренажері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Сөйлеудің дыбыстық және лексикалық-грамматикалық жағын дамыту үшін дербес компьютер негізіндегі тренажер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сөйлеу коммуникациясын меңгеруге және дамытуға арналған сөйлеу тренажері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9" w:id="53"/>
    <w:p>
      <w:pPr>
        <w:spacing w:after="0"/>
        <w:ind w:left="0"/>
        <w:jc w:val="left"/>
      </w:pPr>
      <w:r>
        <w:rPr>
          <w:rFonts w:ascii="Times New Roman"/>
          <w:b/>
          <w:i w:val="false"/>
          <w:color w:val="000000"/>
        </w:rPr>
        <w:t xml:space="preserve"> 30-тарау. Санитариялық-эпидемиологиялық орталықты, санитариялық-эпидемиологиялық бөлімді (орталық филиалдарын), орталық әскери-дәрігерлік комиссияны және медициналық мүлік пен техниканы сақтау базасын медициналық мүлікпен және техникамен қамтамасыз етудің заттай нормалары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бөлім (орталық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әскери-дәрігерлік комиссия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мүлік пен техниканы сақтау базасы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Аппарат, аспап, жабдық және құрал-жабдық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Отоларингологтың құрал-жабдық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 құрал-жабдық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Автокераторефрактометр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Диоптриметр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қысым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таңдауға арналған сызғыш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Скиаскопиялық сызғыш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Гольдман линзасы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 (белгі)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көзілдірік шынысы мен призма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өткірлігін анықтауға арналған кестені жарықтандырғыш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белгі проекторы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көргіштігін анықтауға арналған кесте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көруінің төмендеуін симуляциялауды айқындау кестесі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сезінуді зерттеуге арналған полихроматикалық кесте (Волков-Юстева)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Жанаспайтын офтальмологиялық тонометр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қалқанына пневматикалық массаж жасауға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Камертон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Маңдайға тағылатын рефлектор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Эхосинускоп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 бар артериялық қан қысымын өлшейтін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балға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медициналық бұрыш өлшегіш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Эритроциттің тұну жылдамдығын автоматты 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 агрегациясын талдағыш (агрегометр)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газды 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электролитін және қандағы газды 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Гемостазды талдағыш (коагулометр)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жақпасын бояуға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Ақуызды электр-форездеуге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Атомды-абсорбционды спектрометр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булау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булау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Заттық әйнекте жақпаны бояуға арналған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Торсионды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портативті экспресс-тестілеу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Дилютор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Тамшуырлы мөлшерлегіш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арналы мөлшерлегіш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спектрометр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формалық элементін есептеуге арналған 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сұйықтығының формалық элементін есептеуге арналған камера (Фукс-Розенталь)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фото-электр колориметр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алуға арналған медициналық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 талдауға арналған жабдық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 тізбекті реакцияға арналған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үлгідегі қорғаныш костюм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киім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ыдысты жууға арналған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араластырғыш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Микроанаэростат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кескінді талдау жүйесі және бағдарламалық қамтылымы бар моторлы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Фазалы-контрастты люминесцентті толық қараңғылық микроскопы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Эритроциттің тұну жылдамдығын анықтауға арналған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Лейкоцитарлық формуланы есептеуге арналған есептегіш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ауа термостаты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Тромбоэластограф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хроматограф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микроскопқа арналған препарат жібергіш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Сорғыш-сынама алғыш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сынамасын алуға арналған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әйнегін сақтауға арналған планшет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бактериологиялық талдауға арналған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бағанасын есептеуге арналған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жуғыш планшет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температураны ұстау үшін және микроорганизм контаминациясын болдырмау үшін газды ортада ылғалды ұстауға арналған СО2 берілетін термостат (инкубатор)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тұтқалы құрғақ пешті электр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медициналық тоңазытқыш (тасымалданатын)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дабыл сағаты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сорғыш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Ламинарлы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Кептіргіш-стерилизациялық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Термометрмен сүт тығыздығын анықтауға арналған ареометр (лактоденсиметр)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тығыздығын анықтауға арналған ареометр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2-сыныпты биологиялық қорғау боксы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Платиналық ине мен ілмек ұстағыш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 деңгейін өлшегіш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Фотоэлектрлік фотометр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қысымды өлшеуге арналған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сәулелендіруді өлшеуге арналған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ластануды экспресс-диагностикалауға арналған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ағымы тығыздығын және кернеуін өлшегіш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Элетр-магниттік сәулелендіру параметрін өлшеуге арналған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барлау аспабы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газды 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Радиобелсенді газды өлшегіш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бетта, гамма сәулелену дозиметр-радиометрі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шығаратын нуклидтің белсенділігін өлшеуге арналған спектрометриялық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Иономер (рН-метр)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доға тәріздес магнит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культураны өсіру үшін металл тостағанға арналған пенал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зертханалық шыны спиртовкасы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термостатқа арналған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Бағалық бөлінісі 1 градус 0 – 100 °С дейінгі зертханалық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Бағалық бөлінісі 1 градус 0 – 250 °С дейінгі зертханалық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Бағалық бөлінісі 1 градус 0 – 300 °С дейінгі зертханалық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тығынын дайындауға арналған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пластина диаметрі 30 мм Ф-30 сүзгі-құйғы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центрифугасы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Центрифуга-вортекс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дөңгелек қалып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Агарды шабуға арналған зертханалық штатив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штатив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пробиркаға штатив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пробиркаға штатив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пробиркаға штатив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шейкер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және дірілді өлшеуге арналған құрастырылған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сапасын экспресс диагностикалауға арналған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сапасын экспресс диагностикалауға арналған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сүзу аспабы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араластырғышы бар су моншасы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микробиологиялық талдауға арналған портативті зертхана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Қиманы тасымалдау жүйесі бар электр-механикалық ротациялық микротом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Стерилизациялауға арналған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стерилизаторы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стерилизаторы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Сүзгісіз стерилизациялық дөңгелек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көлденең дөңгелек электр стерилизаторы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медициналық бұйымды сақтауға арналған 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тазартуға, залалсыздандыруға және кондиционерлеуге арналған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Аквадистиллятор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 сақтауға арналған тоңазытқыш камерасы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манипуляциялық үстелше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жылу оқшаулағыш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зертханалық электр плитасы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зертханалық электр плитасы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Муфельді пеш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газына арналған тасымалданатын баллон СО2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Термаккумулятормен берілген температураны ұстау функциясы бар термоконтейнер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Петри табағына тығыз қоректік ортаны құюға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Түтікке тығыз қоректік ортаны құюға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Тұзақ ыдысы бар аспиратор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Микротүтікшеге арналған термостат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Планшетке арналған термошейкер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комфорлы стационарлық зертханалық электр плитасы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зертханалық электр плитасы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Зерханалық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Есірткі/прекурсорды сақтауға арналған сейф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Ранецті бүріккіш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Дезинсекцияға арналған түтін генераторы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Аспапқа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Медициналық техника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автомобилі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санитариялық-бактериологиялық зертхана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токсикологиялық-радиометриялық зертхана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Дезинфекциялық-душ кешені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зертханалық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Рефрижиратор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Көтеру-тасу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60" w:id="54"/>
    <w:p>
      <w:pPr>
        <w:spacing w:after="0"/>
        <w:ind w:left="0"/>
        <w:jc w:val="left"/>
      </w:pPr>
      <w:r>
        <w:rPr>
          <w:rFonts w:ascii="Times New Roman"/>
          <w:b/>
          <w:i w:val="false"/>
          <w:color w:val="000000"/>
        </w:rPr>
        <w:t xml:space="preserve"> 31-тарау. Дәрігерлік-ұшу сараптамасы бөлімін (авиациялық медицина зертханасын), авиациялық базаны, авиациялық персонал даярлайтын әскери оқу орнын медициналық мүлікпен және техникамен қамтамасыз етудің заттай нормалары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Дәрігерлік-ұшу сараптамасы бөлімі (авиациялық медицина зертханасы)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база (әскери-көлік, армиялық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база (майдан авиациясы)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 даярлайтын ӘОО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Аппарат, аспап, жабдық пен құрал-жабдық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тәріздес 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үшін жиналатын жинақ (дәрігердің)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дозаторы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Көлеңкесіз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Таңу құралының жинағы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медициналық көру креслосы (урологиялық, проктологиялық)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 жұмыс орны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Авторефрактометр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қысым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Скиаскопиялық сызғыш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Гольдман линзасы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 көзілдірік линзасы жинағы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офтальмоскоп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емес офтальмоскоп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белгі проекторы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Жанаспайтын офтальмологиялық тонометр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Лор комбаин (оториноларингологтың жұмыс орны) микроскоппен көру жиынтығымен, жұмсақ назофарингоскоппен, монитормен, архивация жүйесімен және камерасымен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мұрынға арналған сканер (эхосинускоп)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Мандайға тағылатын шамалы бағытталған жарығы бар медициналық шам 3S LED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Аудиометр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Отоскоп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 айнасы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воронкасы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Найза тәріздес хирургиялық құлақ пинцеті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Спирометр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қысымын өлшейтін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Термометр медициналық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Пульсоксиметр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Динамометр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балға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 бойды өлшеуге арналған (отырып/тұрып)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медициналық бұрыш өлшегіш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камера (стерильді құралды сақтауға арналған) УФО-3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жегін алуға арналған ультрадыбыстық скалер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гигиенасына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Плмбаны қатайтуға арналған ультракүлгін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Эндомотор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Құрал-жабдыққа арналған орам машинасы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Гуттаперчи кесуге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Апекслокатор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Ультрадыбыстық ванна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кергіш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Залалсыздандыруға арналған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 стационарлық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 жылжымалы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тазартуға, залалсыздандыруға және кондиционерлеуге арналған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Аквадистиллятор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Вестибуловизуалды функцияны бағалауға арналған кресло (Барани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манипуляциялық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Иммобилизациялық тактикалық 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мониторингтеу және диагностикалау мобильді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Бақылау-тексеру жабдығы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Нормабариялық гипокситерапиялық басқаруға арналған аппарат (гипоксикатор)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гипобарикалық барокамералық модуль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жаттықтыру аспабы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"Статэргометр" бағдарламалық-аппараттық кешені медициналық объективті бақылау жүйесімен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қарап-тексерудің автоматтандырылған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 баллоны 4 литрлік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баллоны 8 литрлік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1" w:id="55"/>
    <w:p>
      <w:pPr>
        <w:spacing w:after="0"/>
        <w:ind w:left="0"/>
        <w:jc w:val="left"/>
      </w:pPr>
      <w:r>
        <w:rPr>
          <w:rFonts w:ascii="Times New Roman"/>
          <w:b/>
          <w:i w:val="false"/>
          <w:color w:val="000000"/>
        </w:rPr>
        <w:t xml:space="preserve"> 32-тарау. Медициналық мүлік пен техниканы сақтау базасының филиалы үшін медициналық мүлікпен және техникамен қамтамасыз етудің заттай нормалары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Аппарат, аспап, жабдық пен құрал-жабдық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сақтайтын сейф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Аквадистиллятор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стеллаж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Вакцина/сарысу сақтайтын 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Медициналық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Рефрижиратор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62" w:id="56"/>
    <w:p>
      <w:pPr>
        <w:spacing w:after="0"/>
        <w:ind w:left="0"/>
        <w:jc w:val="left"/>
      </w:pPr>
      <w:r>
        <w:rPr>
          <w:rFonts w:ascii="Times New Roman"/>
          <w:b/>
          <w:i w:val="false"/>
          <w:color w:val="000000"/>
        </w:rPr>
        <w:t xml:space="preserve"> 33-тарау. Тактикалық медицина сыныбы, оқу-жаттығу орталықтары, әскери-медициналық факультет және әскери медицина орталығы үшін медициналық мүлікпен және техникамен қамтамасыз етудің заттай нормалары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мен мекеменің тактикалық медицина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медицинаның оқу-жаттығу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Әскери-медициналық факультет (кафедра)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медицина орталығы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Аппарат, аспап, жабдық пен құрал-жабдық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 мен жағындыны қолмен бояу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Мәйіттің ішін ашу және зерттеу үшін секциялық құрал-жабдық пен бұйым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Секциялық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Санитардың әскери сөмкесі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әскери сөмкесі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әскери сөмкесі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ұстағыш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тәріздес 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дәріқобдишасы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дәріқобдишасы (топтық)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медициналық таңу пакеті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Химияға қарсы жеке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киім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Фонендоскопы бар артериялық қан қысымын өлшейтін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таңу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 үстелшесі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құюға арналған штатив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зембіл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тоқтататын қысқыш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материалына арналған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 кесетін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қиятын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 ұшы өткір иілген хирургиялық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 ұшы өткір тік хирургиялық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 тәрізді анатомиялық пинцет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пластина тәрізді пинцет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 тәрізді хирургиялық пинцет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 кергіш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таңу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Трахеостомияға арналған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қабылдау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Жалпыдәрігерлік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Аяққа арналған жеткізу 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жүрек массажын және өкпені жасанды желдетуді көрсететін жүрек-өкпе реанимациясын жасауға арналған манекен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жолының өткізгіштігін қалпына келтіру дағдысын жаттықтыруға арналған манекен, жоғары тыныс алу жолының анатомиялық құрылымы бар манекен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қуысына окклюзиялық таңғыш салуға және инелі декомпрессияға арналған манекен (жөндеу жинағымен және қосымша төсеммен бірге), ортаңғы бұғана сызығы бойынша 2-ші қабырғааралық және алдыңғы қолтық асты сызығы бойынша 5-ші қабырғааралық тұсында ауыстырылатын силикон төсемдері бар манекен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Артериялық қан кетуді симуляциялау жүйесін қосу мүмкіндігімен жара тампонадасын өңдеу муляжы, оқтан жаралануды имитациялайтын муляж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Оқу-жаттығу электроды және дефибрилляторға ырғақ симуляторы бар автоматты сыртқы дефибриллятор (бұдан әрі – АСД)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маскалары бар көп рет пайдаланылатын Амбу силиконды тыныс алу қабы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Салынатын муляж жинағы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 мен жағындыны бояйтын автоматты 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тактикалық дәріқобдиша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тін процессоры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хроматограф базасындағы есірткі заттары мен дәрілік құралдарды және олардың метаболитін 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хроматограф базасындағы есірткі заттары мен дәрілік құралдарды 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Атомды-абсорбциялық спектрометр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моншасы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монша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Заттық әйнекте қан жағындысын бояйтын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тін гомогенизаторы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спектрометр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Роторлық буландырғыш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алуға арналған медициналық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ыдысты жуатын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араластырғыш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Инверттелген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Криминалистік салыстыру микроскопы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Стереоскопиялық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 сорғысы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рефрактометр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хирургиялық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Микротомды пышақты автоматты қайрайтын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материалды кесетін 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материал парафинін блоктарға құятын 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Микротомға термостат-үстелше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термостаты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жейдесі бар парафинді құюға арналған термостат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ауа термостаты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Ультрамикротом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хроматограф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Жиналмалы тактикалық зембіл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Сынған кезде жамбасты тұрақтандыруға арналған белдік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корсеті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Жылытатын тактикалық көрпе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иммобилизациялық 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тоқтататын жгут/турникет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дәке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Назофарингеальды ауа өткізгіш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Орофарингеальды ауа өткіізгіш (жинақта)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Окклюзионды пластырь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дәке (оқу-жаттығу)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бас орамал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Декомпрессиялық 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Латексті стерильді емес қолғап (орамда 100 дана)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Лейкопластырь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Киім-кешекті кесетін қайшы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Стерильдеуге арналған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стерилизаторы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стерилизаторы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медициналық бұйымды сақтайтын 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тазарту, зарарсыздандыру және баптау қондырғысы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Аквадистиллятор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сақтайтын тоңазытқыш камерасы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денесі құрылымының моделі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денесін модельдейтін жаттықтыру манекені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Жеткізілетін жылу оқшаулағыш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тоқтатқыш резеңке/турникет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57"/>
    <w:p>
      <w:pPr>
        <w:spacing w:after="0"/>
        <w:ind w:left="0"/>
        <w:jc w:val="left"/>
      </w:pPr>
      <w:r>
        <w:rPr>
          <w:rFonts w:ascii="Times New Roman"/>
          <w:b/>
          <w:i w:val="false"/>
          <w:color w:val="000000"/>
        </w:rPr>
        <w:t xml:space="preserve"> 34-тарау. Әскери-медициналық (медициналық) бөлімшелердің дәріханаларын медициналық мүлікпен және техникамен қамтамасыз етудің заттай нормалары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медициналық бөлімшесі жоқ медициналық құрамы бар әскери бөлім мен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мен мекеменің медициналық бөлімшесі (МП, МР, МВЗ, МЖ)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 мен лазарет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Әскери-клиникалық госпиталь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Аппарат, аспап, жабдық пен құрал-сайман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сақтайтын сейф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Аквадистиллятор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стеллаж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Вакцина/сарысу сақтайтын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медициналық бұйымды сақтайтын 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Бу/ауа стерилизаторы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арбаша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