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b7b5" w14:textId="740b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сыныптық біліктілікті айқындау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29 мамырдағы № 571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153-тармағына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қызметшілеріне сыныптық біліктілікті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деректемелерін Қазақстан Республикасы Әділет министрінің 2023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авиация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xml:space="preserve">№ 571 бұйрығымен </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Қарулы Күштерінің әскери қызметшілеріне сыныптық біліктілікті айқындау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Қазақстан Республикасы Қарулы Күштерінің әскери қызметшілеріне сыныптық біліктілікті айқындау қағидалары (бұдан әрі – Қағидалар) Қазақстан Республикасы Қарулы Күштерінің (бұдан әрі – ҚР ҚК) әскери қызметшілеріне сыныптық біліктілікті айқындау тәртібін белгілейді.</w:t>
      </w:r>
    </w:p>
    <w:bookmarkEnd w:id="11"/>
    <w:bookmarkStart w:name="z18" w:id="12"/>
    <w:p>
      <w:pPr>
        <w:spacing w:after="0"/>
        <w:ind w:left="0"/>
        <w:jc w:val="both"/>
      </w:pPr>
      <w:r>
        <w:rPr>
          <w:rFonts w:ascii="Times New Roman"/>
          <w:b w:val="false"/>
          <w:i w:val="false"/>
          <w:color w:val="000000"/>
          <w:sz w:val="28"/>
        </w:rPr>
        <w:t>
      2. Сыныптық біліктілікті айқындау ҚР ҚК әскери қызметшілеріне сыныптық біліктілікті беруді, растауды, сақтауды және төмендетуді қамтиды.</w:t>
      </w:r>
    </w:p>
    <w:bookmarkEnd w:id="12"/>
    <w:bookmarkStart w:name="z19" w:id="13"/>
    <w:p>
      <w:pPr>
        <w:spacing w:after="0"/>
        <w:ind w:left="0"/>
        <w:jc w:val="both"/>
      </w:pPr>
      <w:r>
        <w:rPr>
          <w:rFonts w:ascii="Times New Roman"/>
          <w:b w:val="false"/>
          <w:i w:val="false"/>
          <w:color w:val="000000"/>
          <w:sz w:val="28"/>
        </w:rPr>
        <w:t>
      3. Сыныптық біліктілік әскери қызметшінің атқаратын әскери лауазымына сәйкес қол жеткізген жеке деңгейін сипаттайтын көрсеткіш болып табылады және оқу жылын қорытынды тексеру (әскери оқу орындарында білім алушыларды қорытынды аттестаттау) нәтижесі бойынша айқындалады.</w:t>
      </w:r>
    </w:p>
    <w:bookmarkEnd w:id="13"/>
    <w:bookmarkStart w:name="z20" w:id="14"/>
    <w:p>
      <w:pPr>
        <w:spacing w:after="0"/>
        <w:ind w:left="0"/>
        <w:jc w:val="both"/>
      </w:pPr>
      <w:r>
        <w:rPr>
          <w:rFonts w:ascii="Times New Roman"/>
          <w:b w:val="false"/>
          <w:i w:val="false"/>
          <w:color w:val="000000"/>
          <w:sz w:val="28"/>
        </w:rPr>
        <w:t>
      4. Қазақстан Республикасы мемлекеттік авиациясының авиациялық персоналына сәйкес келетін лауазымда келісімшарт бойынша әскери қызмет өткеретін әскери қызметшілерге сыныптық біліктілікті айқындау "Қазақстан Республикасы мемлекеттік авиациясының авиациялық персоналына сыныптық біліктілік беру (растау және төмендету) жөніндегі нұсқаулықты бекіту туралы" Қазақстан Республикасы Қорғаныс министрінің 2024 жылғы 28 ақпандағы № 199қбп бұйрығының талаптарына сәйкес жүргізіледі.</w:t>
      </w:r>
    </w:p>
    <w:bookmarkEnd w:id="14"/>
    <w:bookmarkStart w:name="z21" w:id="15"/>
    <w:p>
      <w:pPr>
        <w:spacing w:after="0"/>
        <w:ind w:left="0"/>
        <w:jc w:val="both"/>
      </w:pPr>
      <w:r>
        <w:rPr>
          <w:rFonts w:ascii="Times New Roman"/>
          <w:b w:val="false"/>
          <w:i w:val="false"/>
          <w:color w:val="000000"/>
          <w:sz w:val="28"/>
        </w:rPr>
        <w:t>
      5. Сыныптық біліктілікті айқындау ҚР ҚК әрбір әскери қызметшісінің (бұдан әрі – әскери қызметші) кәсіби шеберлігін дамытуға ынталандыру мақсатында жүргізіледі.</w:t>
      </w:r>
    </w:p>
    <w:bookmarkEnd w:id="15"/>
    <w:bookmarkStart w:name="z22" w:id="16"/>
    <w:p>
      <w:pPr>
        <w:spacing w:after="0"/>
        <w:ind w:left="0"/>
        <w:jc w:val="both"/>
      </w:pPr>
      <w:r>
        <w:rPr>
          <w:rFonts w:ascii="Times New Roman"/>
          <w:b w:val="false"/>
          <w:i w:val="false"/>
          <w:color w:val="000000"/>
          <w:sz w:val="28"/>
        </w:rPr>
        <w:t>
      6. ҚР ҚК-де:</w:t>
      </w:r>
    </w:p>
    <w:bookmarkEnd w:id="16"/>
    <w:bookmarkStart w:name="z23" w:id="17"/>
    <w:p>
      <w:pPr>
        <w:spacing w:after="0"/>
        <w:ind w:left="0"/>
        <w:jc w:val="both"/>
      </w:pPr>
      <w:r>
        <w:rPr>
          <w:rFonts w:ascii="Times New Roman"/>
          <w:b w:val="false"/>
          <w:i w:val="false"/>
          <w:color w:val="000000"/>
          <w:sz w:val="28"/>
        </w:rPr>
        <w:t>
      1) келісімшарт бойынша әскери қызмет өткеретін әскери қызметшілерге, әскерге шақыру бойынша офицерлерге:</w:t>
      </w:r>
    </w:p>
    <w:bookmarkEnd w:id="17"/>
    <w:bookmarkStart w:name="z24" w:id="18"/>
    <w:p>
      <w:pPr>
        <w:spacing w:after="0"/>
        <w:ind w:left="0"/>
        <w:jc w:val="both"/>
      </w:pPr>
      <w:r>
        <w:rPr>
          <w:rFonts w:ascii="Times New Roman"/>
          <w:b w:val="false"/>
          <w:i w:val="false"/>
          <w:color w:val="000000"/>
          <w:sz w:val="28"/>
        </w:rPr>
        <w:t>
      "3-сыныпты маман";</w:t>
      </w:r>
    </w:p>
    <w:bookmarkEnd w:id="18"/>
    <w:bookmarkStart w:name="z25" w:id="19"/>
    <w:p>
      <w:pPr>
        <w:spacing w:after="0"/>
        <w:ind w:left="0"/>
        <w:jc w:val="both"/>
      </w:pPr>
      <w:r>
        <w:rPr>
          <w:rFonts w:ascii="Times New Roman"/>
          <w:b w:val="false"/>
          <w:i w:val="false"/>
          <w:color w:val="000000"/>
          <w:sz w:val="28"/>
        </w:rPr>
        <w:t>
      "2-сыныпты маман";</w:t>
      </w:r>
    </w:p>
    <w:bookmarkEnd w:id="19"/>
    <w:bookmarkStart w:name="z26" w:id="20"/>
    <w:p>
      <w:pPr>
        <w:spacing w:after="0"/>
        <w:ind w:left="0"/>
        <w:jc w:val="both"/>
      </w:pPr>
      <w:r>
        <w:rPr>
          <w:rFonts w:ascii="Times New Roman"/>
          <w:b w:val="false"/>
          <w:i w:val="false"/>
          <w:color w:val="000000"/>
          <w:sz w:val="28"/>
        </w:rPr>
        <w:t>
      "1-сыныпты маман";</w:t>
      </w:r>
    </w:p>
    <w:bookmarkEnd w:id="20"/>
    <w:bookmarkStart w:name="z27" w:id="21"/>
    <w:p>
      <w:pPr>
        <w:spacing w:after="0"/>
        <w:ind w:left="0"/>
        <w:jc w:val="both"/>
      </w:pPr>
      <w:r>
        <w:rPr>
          <w:rFonts w:ascii="Times New Roman"/>
          <w:b w:val="false"/>
          <w:i w:val="false"/>
          <w:color w:val="000000"/>
          <w:sz w:val="28"/>
        </w:rPr>
        <w:t>
      "1-сыныпты маман – тәлімгер (шебер)";</w:t>
      </w:r>
    </w:p>
    <w:bookmarkEnd w:id="21"/>
    <w:bookmarkStart w:name="z28" w:id="22"/>
    <w:p>
      <w:pPr>
        <w:spacing w:after="0"/>
        <w:ind w:left="0"/>
        <w:jc w:val="both"/>
      </w:pPr>
      <w:r>
        <w:rPr>
          <w:rFonts w:ascii="Times New Roman"/>
          <w:b w:val="false"/>
          <w:i w:val="false"/>
          <w:color w:val="000000"/>
          <w:sz w:val="28"/>
        </w:rPr>
        <w:t>
      2) әскери оқу орнының курсанттарына, кадеттеріне және мерзімді қызмет әскери қызметшілеріне "3-сыныпты маман" сыныптық біліктілігі беріледі.</w:t>
      </w:r>
    </w:p>
    <w:bookmarkEnd w:id="22"/>
    <w:bookmarkStart w:name="z29" w:id="23"/>
    <w:p>
      <w:pPr>
        <w:spacing w:after="0"/>
        <w:ind w:left="0"/>
        <w:jc w:val="both"/>
      </w:pPr>
      <w:r>
        <w:rPr>
          <w:rFonts w:ascii="Times New Roman"/>
          <w:b w:val="false"/>
          <w:i w:val="false"/>
          <w:color w:val="000000"/>
          <w:sz w:val="28"/>
        </w:rPr>
        <w:t>
      7. "3-сыныпты маман", "2-сыныпты маман", "1-сыныпты маман", "1-сыныпты маман – тәлімгер (шебер)" сыныптық біліктілігін беруді, растауды, сақтау мен төмендетуді:</w:t>
      </w:r>
    </w:p>
    <w:bookmarkEnd w:id="23"/>
    <w:bookmarkStart w:name="z30" w:id="24"/>
    <w:p>
      <w:pPr>
        <w:spacing w:after="0"/>
        <w:ind w:left="0"/>
        <w:jc w:val="both"/>
      </w:pPr>
      <w:r>
        <w:rPr>
          <w:rFonts w:ascii="Times New Roman"/>
          <w:b w:val="false"/>
          <w:i w:val="false"/>
          <w:color w:val="000000"/>
          <w:sz w:val="28"/>
        </w:rPr>
        <w:t>
      1) Қорғаныс министрінің және Бас штаб бастығының орынбасарларына, ҚР Қорғаныс министрлігі (бұдан әрі – ҚМ), ҚК Бас штабы (бұдан әрі – БШ) құрылымдық бөлімшесінің әскери қызметшілеріне, әскер түрінің бас қолбасшыларына, Арнайы операциялар күштерінің және Десанттық-шабуылдау әскерлерінің қолбасшыларына, 14776 әскери бөлімінің командиріне, ҚР ҚК құрылымдық бөлімшесінің бастықтарына, Қазақстан Республикасы Ұлттық қорғаныс университетінің бастығына, ҚМ және БШ құрылымдық бөлімшесіне бағынысты әскери бөлім (мекеме) командирлеріне (бастықтарына) – Қорғаныс министрінің бірінші орынбасары – ҚР ҚК Бас штабының бастығы;</w:t>
      </w:r>
    </w:p>
    <w:bookmarkEnd w:id="24"/>
    <w:bookmarkStart w:name="z31" w:id="25"/>
    <w:p>
      <w:pPr>
        <w:spacing w:after="0"/>
        <w:ind w:left="0"/>
        <w:jc w:val="both"/>
      </w:pPr>
      <w:r>
        <w:rPr>
          <w:rFonts w:ascii="Times New Roman"/>
          <w:b w:val="false"/>
          <w:i w:val="false"/>
          <w:color w:val="000000"/>
          <w:sz w:val="28"/>
        </w:rPr>
        <w:t>
      2) бағынысты әскери қызметшіге – Қорғаныс министрінің орынбасары – Әуе қорғанысы күштерінің бас қолбасшысы, бас басқарма (басқарма) бастықтары, әскер түрінің бас қолбасшылары, өңірлік қолбасшылықтар әскерінің және әскер тегінің қолбасшылары, қорғаныс істері департаментінің, орталықтың, әскери оқу орнының бастықтары, әскери бөлім (мекеме) командирлері (бастықтары) жүзеге асырады.</w:t>
      </w:r>
    </w:p>
    <w:bookmarkEnd w:id="25"/>
    <w:bookmarkStart w:name="z32" w:id="26"/>
    <w:p>
      <w:pPr>
        <w:spacing w:after="0"/>
        <w:ind w:left="0"/>
        <w:jc w:val="both"/>
      </w:pPr>
      <w:r>
        <w:rPr>
          <w:rFonts w:ascii="Times New Roman"/>
          <w:b w:val="false"/>
          <w:i w:val="false"/>
          <w:color w:val="000000"/>
          <w:sz w:val="28"/>
        </w:rPr>
        <w:t>
      8. Қорғаныс министрінің және Бас штаб бастығының орынбасарларына, ҚР ҚМ, БШ және ҚК құрылымдық бөлімшелерінің бастықтарына, әскер түрінің бас қолбасшыларына, ҚР ҚК Арнайы операциялар күштерінің және Десанттық-шабуылдау әскерлерінің қолбасшыларына, 14776 әскери бөлімінің командиріне, Қазақстан Республикасы Ұлттық қорғаныс университетінің бастығына сыныптық біліктілікті айқындау үшін Жоғары біліктілік комиссиясы тағайындалады. Жоғары біліктілік комиссиясының отырысына сыныптық біліктілік беру туралы материалдарды дайындау мен ұсынуды ҚР ҚК БШ Жауынгерлік даярлық департаменті жүзеге асырады.</w:t>
      </w:r>
    </w:p>
    <w:bookmarkEnd w:id="26"/>
    <w:bookmarkStart w:name="z33" w:id="27"/>
    <w:p>
      <w:pPr>
        <w:spacing w:after="0"/>
        <w:ind w:left="0"/>
        <w:jc w:val="both"/>
      </w:pPr>
      <w:r>
        <w:rPr>
          <w:rFonts w:ascii="Times New Roman"/>
          <w:b w:val="false"/>
          <w:i w:val="false"/>
          <w:color w:val="000000"/>
          <w:sz w:val="28"/>
        </w:rPr>
        <w:t>
      ҚР ҚК қалған әскери қызметшілеріне сыныптық біліктілікті айқындау үшін біліктілік комиссиясы тағайындалады.</w:t>
      </w:r>
    </w:p>
    <w:bookmarkEnd w:id="27"/>
    <w:bookmarkStart w:name="z34" w:id="28"/>
    <w:p>
      <w:pPr>
        <w:spacing w:after="0"/>
        <w:ind w:left="0"/>
        <w:jc w:val="both"/>
      </w:pPr>
      <w:r>
        <w:rPr>
          <w:rFonts w:ascii="Times New Roman"/>
          <w:b w:val="false"/>
          <w:i w:val="false"/>
          <w:color w:val="000000"/>
          <w:sz w:val="28"/>
        </w:rPr>
        <w:t>
      Біліктілік комиссияларының жұмыс тәртібі осы Қағидалардың 3-тарауында айқындалған.</w:t>
      </w:r>
    </w:p>
    <w:bookmarkEnd w:id="28"/>
    <w:bookmarkStart w:name="z35" w:id="29"/>
    <w:p>
      <w:pPr>
        <w:spacing w:after="0"/>
        <w:ind w:left="0"/>
        <w:jc w:val="left"/>
      </w:pPr>
      <w:r>
        <w:rPr>
          <w:rFonts w:ascii="Times New Roman"/>
          <w:b/>
          <w:i w:val="false"/>
          <w:color w:val="000000"/>
        </w:rPr>
        <w:t xml:space="preserve"> 2-тарау. Әскери қызметшілерге сыныптық біліктілікті айқындау тәртібі</w:t>
      </w:r>
    </w:p>
    <w:bookmarkEnd w:id="29"/>
    <w:bookmarkStart w:name="z36" w:id="30"/>
    <w:p>
      <w:pPr>
        <w:spacing w:after="0"/>
        <w:ind w:left="0"/>
        <w:jc w:val="both"/>
      </w:pPr>
      <w:r>
        <w:rPr>
          <w:rFonts w:ascii="Times New Roman"/>
          <w:b w:val="false"/>
          <w:i w:val="false"/>
          <w:color w:val="000000"/>
          <w:sz w:val="28"/>
        </w:rPr>
        <w:t>
      9. Әскери қызметшілерге сыныптық біліктілік беру мынадай жүйелілікпен жүргізіледі: "3-сыныпты маман", "2-сыныпты маман", "1-сыныпты маман", "1-сыныпты маман – тәлімгер (шебер)".</w:t>
      </w:r>
    </w:p>
    <w:bookmarkEnd w:id="30"/>
    <w:bookmarkStart w:name="z37" w:id="31"/>
    <w:p>
      <w:pPr>
        <w:spacing w:after="0"/>
        <w:ind w:left="0"/>
        <w:jc w:val="both"/>
      </w:pPr>
      <w:r>
        <w:rPr>
          <w:rFonts w:ascii="Times New Roman"/>
          <w:b w:val="false"/>
          <w:i w:val="false"/>
          <w:color w:val="000000"/>
          <w:sz w:val="28"/>
        </w:rPr>
        <w:t>
      Сыныптық біліктілік беру қорытынды тексеру (бақылау сабағы, әскери оқу орнында білім алушыларды қорытынды аттестаттау) нәтижесі бойынша:</w:t>
      </w:r>
    </w:p>
    <w:bookmarkEnd w:id="31"/>
    <w:bookmarkStart w:name="z38" w:id="32"/>
    <w:p>
      <w:pPr>
        <w:spacing w:after="0"/>
        <w:ind w:left="0"/>
        <w:jc w:val="both"/>
      </w:pPr>
      <w:r>
        <w:rPr>
          <w:rFonts w:ascii="Times New Roman"/>
          <w:b w:val="false"/>
          <w:i w:val="false"/>
          <w:color w:val="000000"/>
          <w:sz w:val="28"/>
        </w:rPr>
        <w:t>
      1) "3-сыныпты маман" – барлық әскери қызмет өткеру кезеңіне беріледі;</w:t>
      </w:r>
    </w:p>
    <w:bookmarkEnd w:id="32"/>
    <w:bookmarkStart w:name="z39" w:id="33"/>
    <w:p>
      <w:pPr>
        <w:spacing w:after="0"/>
        <w:ind w:left="0"/>
        <w:jc w:val="both"/>
      </w:pPr>
      <w:r>
        <w:rPr>
          <w:rFonts w:ascii="Times New Roman"/>
          <w:b w:val="false"/>
          <w:i w:val="false"/>
          <w:color w:val="000000"/>
          <w:sz w:val="28"/>
        </w:rPr>
        <w:t>
      2) "2-сыныпты маман" – кезекті берілгеннен кейін бір оқу жылы өткеннен кейін;</w:t>
      </w:r>
    </w:p>
    <w:bookmarkEnd w:id="33"/>
    <w:bookmarkStart w:name="z40" w:id="34"/>
    <w:p>
      <w:pPr>
        <w:spacing w:after="0"/>
        <w:ind w:left="0"/>
        <w:jc w:val="both"/>
      </w:pPr>
      <w:r>
        <w:rPr>
          <w:rFonts w:ascii="Times New Roman"/>
          <w:b w:val="false"/>
          <w:i w:val="false"/>
          <w:color w:val="000000"/>
          <w:sz w:val="28"/>
        </w:rPr>
        <w:t>
      3) "1-сыныпты маман" – кезекті берілгеннен кейін екі оқу жылы өткеннен кейін;</w:t>
      </w:r>
    </w:p>
    <w:bookmarkEnd w:id="34"/>
    <w:bookmarkStart w:name="z41" w:id="35"/>
    <w:p>
      <w:pPr>
        <w:spacing w:after="0"/>
        <w:ind w:left="0"/>
        <w:jc w:val="both"/>
      </w:pPr>
      <w:r>
        <w:rPr>
          <w:rFonts w:ascii="Times New Roman"/>
          <w:b w:val="false"/>
          <w:i w:val="false"/>
          <w:color w:val="000000"/>
          <w:sz w:val="28"/>
        </w:rPr>
        <w:t xml:space="preserve">
      4) "1-сыныпты маман – тәлімгер (шебер)" – кезекті берілгеннен кейін үш оқу жылы өткеннен кейін жүргізіледі. </w:t>
      </w:r>
    </w:p>
    <w:bookmarkEnd w:id="35"/>
    <w:bookmarkStart w:name="z42" w:id="36"/>
    <w:p>
      <w:pPr>
        <w:spacing w:after="0"/>
        <w:ind w:left="0"/>
        <w:jc w:val="both"/>
      </w:pPr>
      <w:r>
        <w:rPr>
          <w:rFonts w:ascii="Times New Roman"/>
          <w:b w:val="false"/>
          <w:i w:val="false"/>
          <w:color w:val="000000"/>
          <w:sz w:val="28"/>
        </w:rPr>
        <w:t xml:space="preserve">
      Сыныптық біліктілігі 13-тармаққа сәйкес айқындалған әскери қызметшіге келесі сыныптық біліктілігін айқындау кезінде ағымдағы жыл толық оқу жылы деп саналсын. </w:t>
      </w:r>
    </w:p>
    <w:bookmarkEnd w:id="36"/>
    <w:bookmarkStart w:name="z43" w:id="37"/>
    <w:p>
      <w:pPr>
        <w:spacing w:after="0"/>
        <w:ind w:left="0"/>
        <w:jc w:val="both"/>
      </w:pPr>
      <w:r>
        <w:rPr>
          <w:rFonts w:ascii="Times New Roman"/>
          <w:b w:val="false"/>
          <w:i w:val="false"/>
          <w:color w:val="000000"/>
          <w:sz w:val="28"/>
        </w:rPr>
        <w:t>
      10. ҚР ҚК Әскери-теңіз күштерінің кораблінде (кемесінде) немесе құрама (бөлім) қолбасшылығының (командир, штаб бастығы, командирдің жауынгерлік даярлық жөніндегі орынбасары) лауазымында келісімшарт бойынша әскери қызмет өткеретін әскери қызметшілер үшін қосымша сыныптық біліктілікті айқындау:</w:t>
      </w:r>
    </w:p>
    <w:bookmarkEnd w:id="37"/>
    <w:bookmarkStart w:name="z44" w:id="38"/>
    <w:p>
      <w:pPr>
        <w:spacing w:after="0"/>
        <w:ind w:left="0"/>
        <w:jc w:val="both"/>
      </w:pPr>
      <w:r>
        <w:rPr>
          <w:rFonts w:ascii="Times New Roman"/>
          <w:b w:val="false"/>
          <w:i w:val="false"/>
          <w:color w:val="000000"/>
          <w:sz w:val="28"/>
        </w:rPr>
        <w:t>
      1) кұрама (бөлім) қолбасшылығы үшін құраманы (бөлімді) және құрама (бөлім) құрамында болатын барлық жоба кораблін (кемесін) дербес басқаруға рұқсатнама алғаннан кейін;</w:t>
      </w:r>
    </w:p>
    <w:bookmarkEnd w:id="38"/>
    <w:bookmarkStart w:name="z45" w:id="39"/>
    <w:p>
      <w:pPr>
        <w:spacing w:after="0"/>
        <w:ind w:left="0"/>
        <w:jc w:val="both"/>
      </w:pPr>
      <w:r>
        <w:rPr>
          <w:rFonts w:ascii="Times New Roman"/>
          <w:b w:val="false"/>
          <w:i w:val="false"/>
          <w:color w:val="000000"/>
          <w:sz w:val="28"/>
        </w:rPr>
        <w:t>
      2) корабль (кеме) командирлері және командирдің аға көмекшілері (көмекшілері) үшін корабльді (кемені) дербес басқаруға рұқсатнама алғаннан кейін;</w:t>
      </w:r>
    </w:p>
    <w:bookmarkEnd w:id="39"/>
    <w:bookmarkStart w:name="z46" w:id="40"/>
    <w:p>
      <w:pPr>
        <w:spacing w:after="0"/>
        <w:ind w:left="0"/>
        <w:jc w:val="both"/>
      </w:pPr>
      <w:r>
        <w:rPr>
          <w:rFonts w:ascii="Times New Roman"/>
          <w:b w:val="false"/>
          <w:i w:val="false"/>
          <w:color w:val="000000"/>
          <w:sz w:val="28"/>
        </w:rPr>
        <w:t>
      3) жауынгерлік бөлім (топ) командирлері, корабль (кеме) старшиналары, команда старшиналары, бөлімше старшиналары үшін бөлімшені дербес басқаруға рұқсатнама алғаннан кейін;</w:t>
      </w:r>
    </w:p>
    <w:bookmarkEnd w:id="40"/>
    <w:bookmarkStart w:name="z47" w:id="41"/>
    <w:p>
      <w:pPr>
        <w:spacing w:after="0"/>
        <w:ind w:left="0"/>
        <w:jc w:val="both"/>
      </w:pPr>
      <w:r>
        <w:rPr>
          <w:rFonts w:ascii="Times New Roman"/>
          <w:b w:val="false"/>
          <w:i w:val="false"/>
          <w:color w:val="000000"/>
          <w:sz w:val="28"/>
        </w:rPr>
        <w:t>
      4) боцмандар мен техниктер үшін өз жұмыс орнына дербес қызмет көрсетуге және лауазымын атқаруға рұқсатнама алғаннан кейін жүргізіледі.</w:t>
      </w:r>
    </w:p>
    <w:bookmarkEnd w:id="41"/>
    <w:bookmarkStart w:name="z48" w:id="42"/>
    <w:p>
      <w:pPr>
        <w:spacing w:after="0"/>
        <w:ind w:left="0"/>
        <w:jc w:val="both"/>
      </w:pPr>
      <w:r>
        <w:rPr>
          <w:rFonts w:ascii="Times New Roman"/>
          <w:b w:val="false"/>
          <w:i w:val="false"/>
          <w:color w:val="000000"/>
          <w:sz w:val="28"/>
        </w:rPr>
        <w:t>
      11. Сыныптық біліктілік берілген және әскери лауазымға әскери-есептік мамандығын өзгертіп тағайындалған әскери қызметшінің сыныптық біліктілігі күнтізбелік жылдың соңына дейін сақталады. Кейіннен бар сыныптық біліктілікті негізге алып, осы Қағидаларда белгіленген тәртіппен айқындалады.</w:t>
      </w:r>
    </w:p>
    <w:bookmarkEnd w:id="42"/>
    <w:bookmarkStart w:name="z49" w:id="43"/>
    <w:p>
      <w:pPr>
        <w:spacing w:after="0"/>
        <w:ind w:left="0"/>
        <w:jc w:val="both"/>
      </w:pPr>
      <w:r>
        <w:rPr>
          <w:rFonts w:ascii="Times New Roman"/>
          <w:b w:val="false"/>
          <w:i w:val="false"/>
          <w:color w:val="000000"/>
          <w:sz w:val="28"/>
        </w:rPr>
        <w:t>
      12. Өкімде тұрған, баласы үш жасқа толғанға дейін оның күтіміне байланысты демалыста болатын әскери қызметшілердің, жүктілігі және бала тууы бойынша демалыста болатын әскери қызметші әйелдердің, Қазақстан Республикасының немесе шет мемлекеттердің әскери оқу орындарында күндізгі оқу нысаны бойынша білім алатын әскери қызметшілердің сыныптық біліктілігі барлық кезең ішінде және осы негіздер тоқтатылғаннан кейін күнтізбелік жылдың соңына дейін сақталады. Кейіннен бар сыныптық біліктілікті негізге алып, осы Қағидаларда белгіленген тәртіппен айқындалады.</w:t>
      </w:r>
    </w:p>
    <w:bookmarkEnd w:id="43"/>
    <w:bookmarkStart w:name="z50" w:id="44"/>
    <w:p>
      <w:pPr>
        <w:spacing w:after="0"/>
        <w:ind w:left="0"/>
        <w:jc w:val="both"/>
      </w:pPr>
      <w:r>
        <w:rPr>
          <w:rFonts w:ascii="Times New Roman"/>
          <w:b w:val="false"/>
          <w:i w:val="false"/>
          <w:color w:val="000000"/>
          <w:sz w:val="28"/>
        </w:rPr>
        <w:t>
      13. Әскери қызметші демалыста, қызметтік іссапарда, емделуде болуы, науқастануы бойынша әскери қызмет міндеттерін орындаудан уақытша босатылуы себебінен қорытынды тексеруге қатыса алмаған жағдайда оған берілген сыныптық біліктілік осы негіз тоқтатылғанға дейін сақталады. Жоғарыда көрсетілген негіздер аяқталғаннан кейін әскери қызметшінің сыныптық біліктілігін айқындау мақсатында командир (бастық) әскери қызметшінің қызметке шыққан күнінен бастап 30 жұмыс күні ішінде осы Қағидалардың талаптарына сәйкес тиісті бұйрық шығарып, бақылау сабақтарын қосымша өткізеді.</w:t>
      </w:r>
    </w:p>
    <w:bookmarkEnd w:id="44"/>
    <w:bookmarkStart w:name="z51" w:id="45"/>
    <w:p>
      <w:pPr>
        <w:spacing w:after="0"/>
        <w:ind w:left="0"/>
        <w:jc w:val="both"/>
      </w:pPr>
      <w:r>
        <w:rPr>
          <w:rFonts w:ascii="Times New Roman"/>
          <w:b w:val="false"/>
          <w:i w:val="false"/>
          <w:color w:val="000000"/>
          <w:sz w:val="28"/>
        </w:rPr>
        <w:t>
      14. Қорытынды тексеруді тапсырған, бірақ жаңа қызмет орнына ауысуына байланысты командирдің (бастықтың) бұйрығына енгізілмеген әскери қызметшілерге сыныптық біліктілік әскери қызметшінің жаңа қызмет орны бойынша біліктілік комиссиясының қорытындысы негізінде әскери қызметшіге ұсынылған елтаңбалы мөрмен куәландырылған қорытынды тексеру бақылау сабағы нәтижесінің жиынтық бағалау ведомосын қарағаннан кейін әскери бөлім командирінің (мекеме бастығының) бұйрығымен айқындалады.</w:t>
      </w:r>
    </w:p>
    <w:bookmarkEnd w:id="45"/>
    <w:bookmarkStart w:name="z52" w:id="46"/>
    <w:p>
      <w:pPr>
        <w:spacing w:after="0"/>
        <w:ind w:left="0"/>
        <w:jc w:val="both"/>
      </w:pPr>
      <w:r>
        <w:rPr>
          <w:rFonts w:ascii="Times New Roman"/>
          <w:b w:val="false"/>
          <w:i w:val="false"/>
          <w:color w:val="000000"/>
          <w:sz w:val="28"/>
        </w:rPr>
        <w:t>
      15. Қорытынды тексеру кезінде жыл сайынғы медициналық тексеру нәтижесі бойынша немесе емделуден кейін емдік дене шынықтыру тобына енгізілген әскери қызметшілер "дене шынықтыру дайындығы" оқыту пәні бойынша бағаланбайды.</w:t>
      </w:r>
    </w:p>
    <w:bookmarkEnd w:id="46"/>
    <w:bookmarkStart w:name="z53" w:id="47"/>
    <w:p>
      <w:pPr>
        <w:spacing w:after="0"/>
        <w:ind w:left="0"/>
        <w:jc w:val="both"/>
      </w:pPr>
      <w:r>
        <w:rPr>
          <w:rFonts w:ascii="Times New Roman"/>
          <w:b w:val="false"/>
          <w:i w:val="false"/>
          <w:color w:val="000000"/>
          <w:sz w:val="28"/>
        </w:rPr>
        <w:t>
      Бұл жағдайда сыныптық біліктілік берілмейді, тек берілген сыныптық біліктілікті растау жүргізіледі.</w:t>
      </w:r>
    </w:p>
    <w:bookmarkEnd w:id="47"/>
    <w:bookmarkStart w:name="z54" w:id="48"/>
    <w:p>
      <w:pPr>
        <w:spacing w:after="0"/>
        <w:ind w:left="0"/>
        <w:jc w:val="both"/>
      </w:pPr>
      <w:r>
        <w:rPr>
          <w:rFonts w:ascii="Times New Roman"/>
          <w:b w:val="false"/>
          <w:i w:val="false"/>
          <w:color w:val="000000"/>
          <w:sz w:val="28"/>
        </w:rPr>
        <w:t xml:space="preserve">
      16. Жүктілігі бар және әскери қызмет міндеттерін орындаудан ішінара босатылуға мұқтаж әскери қызметші әйелдер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"дене шынықтыру дайындығы", "саптық даярлық", "оқ ату даярлығы" оқыту пәні бойынша қорытынды тексеруді тапсыру кезінде бағаланбайды.</w:t>
      </w:r>
    </w:p>
    <w:bookmarkEnd w:id="48"/>
    <w:bookmarkStart w:name="z55" w:id="49"/>
    <w:p>
      <w:pPr>
        <w:spacing w:after="0"/>
        <w:ind w:left="0"/>
        <w:jc w:val="both"/>
      </w:pPr>
      <w:r>
        <w:rPr>
          <w:rFonts w:ascii="Times New Roman"/>
          <w:b w:val="false"/>
          <w:i w:val="false"/>
          <w:color w:val="000000"/>
          <w:sz w:val="28"/>
        </w:rPr>
        <w:t xml:space="preserve">
      Бұл жағдайда сыныптық біліктілік берілмейді, тек берілген сыныптық біліктілікті растау жүргізіледі. </w:t>
      </w:r>
    </w:p>
    <w:bookmarkEnd w:id="49"/>
    <w:bookmarkStart w:name="z56" w:id="50"/>
    <w:p>
      <w:pPr>
        <w:spacing w:after="0"/>
        <w:ind w:left="0"/>
        <w:jc w:val="both"/>
      </w:pPr>
      <w:r>
        <w:rPr>
          <w:rFonts w:ascii="Times New Roman"/>
          <w:b w:val="false"/>
          <w:i w:val="false"/>
          <w:color w:val="000000"/>
          <w:sz w:val="28"/>
        </w:rPr>
        <w:t>
      17. Қазақстан Республикасының басқа да әскерлері мен әскери құралымдарында қызмет өткерген әскери қызметшілердің және арнаулы мемлекеттік және құқық қорғау органы қызметкерлерінің берілген сыныптық біліктілігі ҚР ҚК-дегі әскери лауазымға ауысқан кезде күнтізбелік жылдың соңына дейін сақталады. Кейіннен бар сыныптық біліктілікті негізге алып, осы Қағидаларда белгіленген тәртіппен айқындалады.</w:t>
      </w:r>
    </w:p>
    <w:bookmarkEnd w:id="50"/>
    <w:bookmarkStart w:name="z57" w:id="51"/>
    <w:p>
      <w:pPr>
        <w:spacing w:after="0"/>
        <w:ind w:left="0"/>
        <w:jc w:val="both"/>
      </w:pPr>
      <w:r>
        <w:rPr>
          <w:rFonts w:ascii="Times New Roman"/>
          <w:b w:val="false"/>
          <w:i w:val="false"/>
          <w:color w:val="000000"/>
          <w:sz w:val="28"/>
        </w:rPr>
        <w:t>
      18. Авиациялық персонал лауазымында тұрған әскери қызметшілердің сыныптық біліктілігі авиациялық емес персонал лауазымына тағайындалған кезде күнтізбелік жылдың соңына дейін сақталады. Кейіннен бар сыныптық біліктілікті негізге алып, осы Қағидаларда белгіленген тәртіппен айқындалады.</w:t>
      </w:r>
    </w:p>
    <w:bookmarkEnd w:id="51"/>
    <w:bookmarkStart w:name="z58" w:id="52"/>
    <w:p>
      <w:pPr>
        <w:spacing w:after="0"/>
        <w:ind w:left="0"/>
        <w:jc w:val="both"/>
      </w:pPr>
      <w:r>
        <w:rPr>
          <w:rFonts w:ascii="Times New Roman"/>
          <w:b w:val="false"/>
          <w:i w:val="false"/>
          <w:color w:val="000000"/>
          <w:sz w:val="28"/>
        </w:rPr>
        <w:t>
      19. Қазақстан Республикасының Қарулы Күштерінен, басқа да әскерлері мен әскери құралымдарынан, арнаулы мемлекеттік және құқық қорғау органдарынан бұдан бұрын шығарылған және келісімшарт бойынша әскери қызметке кірген адамдарға, егер қызметтен шығарылған күн мен әскерге шақырылған күн арасында бір жылдан аспаған болса, қызметтен шығарылған күніне бар сыныптық біліктілігі күнтізбелік жылдың соңына дейін (ол келісімшарт бойынша әскери қызметке шақырылған жылы) сақталады.</w:t>
      </w:r>
    </w:p>
    <w:bookmarkEnd w:id="52"/>
    <w:bookmarkStart w:name="z59" w:id="53"/>
    <w:p>
      <w:pPr>
        <w:spacing w:after="0"/>
        <w:ind w:left="0"/>
        <w:jc w:val="both"/>
      </w:pPr>
      <w:r>
        <w:rPr>
          <w:rFonts w:ascii="Times New Roman"/>
          <w:b w:val="false"/>
          <w:i w:val="false"/>
          <w:color w:val="000000"/>
          <w:sz w:val="28"/>
        </w:rPr>
        <w:t>
      Егер қызметтен шығарылған күн мен әскерге шақырылған күннің арасында бір жылдан астам уақыт өткен жағдайда қызметтен шығарылған күні бар сыныптық біліктілігі әскери қызметші шақырылғаннан кейін 30 жұмыс күні ішінде қосымша бақылау сабақтарының қорытындысы бойынша күнтізбелік жылдың соңына дейін расталады.</w:t>
      </w:r>
    </w:p>
    <w:bookmarkEnd w:id="53"/>
    <w:bookmarkStart w:name="z60" w:id="54"/>
    <w:p>
      <w:pPr>
        <w:spacing w:after="0"/>
        <w:ind w:left="0"/>
        <w:jc w:val="both"/>
      </w:pPr>
      <w:r>
        <w:rPr>
          <w:rFonts w:ascii="Times New Roman"/>
          <w:b w:val="false"/>
          <w:i w:val="false"/>
          <w:color w:val="000000"/>
          <w:sz w:val="28"/>
        </w:rPr>
        <w:t>
      Кейіннен сыныптық біліктілік осы Қағидаларда белгіленген тәртіппен айқындалады.</w:t>
      </w:r>
    </w:p>
    <w:bookmarkEnd w:id="54"/>
    <w:bookmarkStart w:name="z61" w:id="55"/>
    <w:p>
      <w:pPr>
        <w:spacing w:after="0"/>
        <w:ind w:left="0"/>
        <w:jc w:val="both"/>
      </w:pPr>
      <w:r>
        <w:rPr>
          <w:rFonts w:ascii="Times New Roman"/>
          <w:b w:val="false"/>
          <w:i w:val="false"/>
          <w:color w:val="000000"/>
          <w:sz w:val="28"/>
        </w:rPr>
        <w:t>
      20. "2-сыныпты маман", "1-сыныпты маман", "1-сыныпты маман – тәлімгер (шебер)" сыныптық біліктілігін растау жыл сайын жүзеге асырылады.</w:t>
      </w:r>
    </w:p>
    <w:bookmarkEnd w:id="55"/>
    <w:bookmarkStart w:name="z62" w:id="56"/>
    <w:p>
      <w:pPr>
        <w:spacing w:after="0"/>
        <w:ind w:left="0"/>
        <w:jc w:val="both"/>
      </w:pPr>
      <w:r>
        <w:rPr>
          <w:rFonts w:ascii="Times New Roman"/>
          <w:b w:val="false"/>
          <w:i w:val="false"/>
          <w:color w:val="000000"/>
          <w:sz w:val="28"/>
        </w:rPr>
        <w:t>
      21. Әскери бөлімде (мекемеде) қорытынды тексеруді өткізу басталған сәтте күнтізбелік есептеумен еңбек сіңірген жылдары 25 және одан көп жыл болған әскери қызметшілерге бар "1-сыныпты маман – тәлімгер (шебер)" сыныптық біліктілігі одан әрі расталмай, әскери қызметі аяқталғанға дейін сақталады.</w:t>
      </w:r>
    </w:p>
    <w:bookmarkEnd w:id="56"/>
    <w:bookmarkStart w:name="z63" w:id="57"/>
    <w:p>
      <w:pPr>
        <w:spacing w:after="0"/>
        <w:ind w:left="0"/>
        <w:jc w:val="both"/>
      </w:pPr>
      <w:r>
        <w:rPr>
          <w:rFonts w:ascii="Times New Roman"/>
          <w:b w:val="false"/>
          <w:i w:val="false"/>
          <w:color w:val="000000"/>
          <w:sz w:val="28"/>
        </w:rPr>
        <w:t>
      22. Әскери қызметшілердің даярлық деңгейі қорытынды тексеруді тапсыру кезінде бақылау сабағы, сондай-ақ осы Қағидалардың 13, 19-тармақтарында көрсетілген әскери қызметшілер үшін қосымша бақылау сабағы (әскери оқу орнында курсанттар мен кадеттерді қорытынды аттестаттау) барысында айқындалады.</w:t>
      </w:r>
    </w:p>
    <w:bookmarkEnd w:id="57"/>
    <w:bookmarkStart w:name="z64" w:id="58"/>
    <w:p>
      <w:pPr>
        <w:spacing w:after="0"/>
        <w:ind w:left="0"/>
        <w:jc w:val="both"/>
      </w:pPr>
      <w:r>
        <w:rPr>
          <w:rFonts w:ascii="Times New Roman"/>
          <w:b w:val="false"/>
          <w:i w:val="false"/>
          <w:color w:val="000000"/>
          <w:sz w:val="28"/>
        </w:rPr>
        <w:t>
      Сыныптық біліктілікті айқындауға бақылау сабағы әскери қызметшілердің бұйрықтарда айқындалған оқу пәні бойынша теориялық және практикалық даярлығын тексеруді қамтиды.</w:t>
      </w:r>
    </w:p>
    <w:bookmarkEnd w:id="58"/>
    <w:bookmarkStart w:name="z65" w:id="59"/>
    <w:p>
      <w:pPr>
        <w:spacing w:after="0"/>
        <w:ind w:left="0"/>
        <w:jc w:val="both"/>
      </w:pPr>
      <w:r>
        <w:rPr>
          <w:rFonts w:ascii="Times New Roman"/>
          <w:b w:val="false"/>
          <w:i w:val="false"/>
          <w:color w:val="000000"/>
          <w:sz w:val="28"/>
        </w:rPr>
        <w:t>
      23. ҚР ҚК әскери бөлімі (мекемесі) әскери қызметшілерінің даярлық деңгейі әскери қызметшіге ӘЕМ бойынша жүктелетін міндеттерді ескеріп, сондай-ақ жауынгерлік даярлық бағдарламасына (курсына) сәйкес алты оқу пәні бойынша бағаланады.</w:t>
      </w:r>
    </w:p>
    <w:bookmarkEnd w:id="59"/>
    <w:bookmarkStart w:name="z66" w:id="60"/>
    <w:p>
      <w:pPr>
        <w:spacing w:after="0"/>
        <w:ind w:left="0"/>
        <w:jc w:val="both"/>
      </w:pPr>
      <w:r>
        <w:rPr>
          <w:rFonts w:ascii="Times New Roman"/>
          <w:b w:val="false"/>
          <w:i w:val="false"/>
          <w:color w:val="000000"/>
          <w:sz w:val="28"/>
        </w:rPr>
        <w:t>
      Пәндер тізбесі Қорғаныс министрінің орынбасары – Әуе қорғанысы күштері бас қолбасшысының, ҚР ҚК түрлері бас қолбасшыларының, ҚР ҚК Арнайы операциялар күштері қолбасшысының және ҚР ҚК Десанттық-шабуылдау әскерлері қолбасшысының, 14776 әскери бөлімі командирінің, бағынысты әскери бөлімдер үшін ҚР ҚМ, БШ мен ҚК құрылымдық бөлімшелері бастықтарының бұйрығымен айқындалады.</w:t>
      </w:r>
    </w:p>
    <w:bookmarkEnd w:id="60"/>
    <w:bookmarkStart w:name="z67" w:id="61"/>
    <w:p>
      <w:pPr>
        <w:spacing w:after="0"/>
        <w:ind w:left="0"/>
        <w:jc w:val="both"/>
      </w:pPr>
      <w:r>
        <w:rPr>
          <w:rFonts w:ascii="Times New Roman"/>
          <w:b w:val="false"/>
          <w:i w:val="false"/>
          <w:color w:val="000000"/>
          <w:sz w:val="28"/>
        </w:rPr>
        <w:t>
      Бұйрық шығару өкілеттігі берілмеген ҚР ҚМ, БШ және ҚК құрылымдық бөлімшесіне бағынысты әскери бөлім үшін пәндер тізбесі Қорғаныс министрінің бірінші орынбасары – ҚР ҚК Бас штабы бастығының бұйрығымен айқындалады.</w:t>
      </w:r>
    </w:p>
    <w:bookmarkEnd w:id="61"/>
    <w:bookmarkStart w:name="z68" w:id="62"/>
    <w:p>
      <w:pPr>
        <w:spacing w:after="0"/>
        <w:ind w:left="0"/>
        <w:jc w:val="both"/>
      </w:pPr>
      <w:r>
        <w:rPr>
          <w:rFonts w:ascii="Times New Roman"/>
          <w:b w:val="false"/>
          <w:i w:val="false"/>
          <w:color w:val="000000"/>
          <w:sz w:val="28"/>
        </w:rPr>
        <w:t>
      Сыныптық біліктілікті айқындау үшін пәндер тізбесіне міндетті түрде тактикалық (тактикалық-арнайы, арнайы), оқ ату (атыс) даярлығы мен дене шынықтыру дайындығы енгізіледі.</w:t>
      </w:r>
    </w:p>
    <w:bookmarkEnd w:id="62"/>
    <w:bookmarkStart w:name="z69" w:id="63"/>
    <w:p>
      <w:pPr>
        <w:spacing w:after="0"/>
        <w:ind w:left="0"/>
        <w:jc w:val="both"/>
      </w:pPr>
      <w:r>
        <w:rPr>
          <w:rFonts w:ascii="Times New Roman"/>
          <w:b w:val="false"/>
          <w:i w:val="false"/>
          <w:color w:val="000000"/>
          <w:sz w:val="28"/>
        </w:rPr>
        <w:t>
      24. ҚР Қорғаныс министрлігі, Бас штабы құрылымдық бөлімшелерінің, ҚК бас басқармаларының (басқармаларының), ҚР ҚК Тыл, Қару-жарақ бастығы басқармасының, жергілікті әскери басқару органдарының, әскери оқу орындарының, әскери кафедралардың, ҚР ҚК түрі бас қолбасшылары, әскер тегі мен өңірлік қолбасшылық әскері қолбасшылары басқармасының әскери қызметшілері үшін мынадай оқу пәні шығарылады:</w:t>
      </w:r>
    </w:p>
    <w:bookmarkEnd w:id="63"/>
    <w:bookmarkStart w:name="z70" w:id="64"/>
    <w:p>
      <w:pPr>
        <w:spacing w:after="0"/>
        <w:ind w:left="0"/>
        <w:jc w:val="both"/>
      </w:pPr>
      <w:r>
        <w:rPr>
          <w:rFonts w:ascii="Times New Roman"/>
          <w:b w:val="false"/>
          <w:i w:val="false"/>
          <w:color w:val="000000"/>
          <w:sz w:val="28"/>
        </w:rPr>
        <w:t>
      1) арнайы даярлық (құрылымдық бөлімше қызметінің ерекшелігін ескеріп);</w:t>
      </w:r>
    </w:p>
    <w:bookmarkEnd w:id="64"/>
    <w:bookmarkStart w:name="z71" w:id="65"/>
    <w:p>
      <w:pPr>
        <w:spacing w:after="0"/>
        <w:ind w:left="0"/>
        <w:jc w:val="both"/>
      </w:pPr>
      <w:r>
        <w:rPr>
          <w:rFonts w:ascii="Times New Roman"/>
          <w:b w:val="false"/>
          <w:i w:val="false"/>
          <w:color w:val="000000"/>
          <w:sz w:val="28"/>
        </w:rPr>
        <w:t>
      2) оқ ату даярлығы (атыс даярлығы);</w:t>
      </w:r>
    </w:p>
    <w:bookmarkEnd w:id="65"/>
    <w:bookmarkStart w:name="z72" w:id="66"/>
    <w:p>
      <w:pPr>
        <w:spacing w:after="0"/>
        <w:ind w:left="0"/>
        <w:jc w:val="both"/>
      </w:pPr>
      <w:r>
        <w:rPr>
          <w:rFonts w:ascii="Times New Roman"/>
          <w:b w:val="false"/>
          <w:i w:val="false"/>
          <w:color w:val="000000"/>
          <w:sz w:val="28"/>
        </w:rPr>
        <w:t>
      3) дене шынықтыру дайындығы;</w:t>
      </w:r>
    </w:p>
    <w:bookmarkEnd w:id="66"/>
    <w:bookmarkStart w:name="z73" w:id="67"/>
    <w:p>
      <w:pPr>
        <w:spacing w:after="0"/>
        <w:ind w:left="0"/>
        <w:jc w:val="both"/>
      </w:pPr>
      <w:r>
        <w:rPr>
          <w:rFonts w:ascii="Times New Roman"/>
          <w:b w:val="false"/>
          <w:i w:val="false"/>
          <w:color w:val="000000"/>
          <w:sz w:val="28"/>
        </w:rPr>
        <w:t>
      4) жалпыәскери жарғылар;</w:t>
      </w:r>
    </w:p>
    <w:bookmarkEnd w:id="67"/>
    <w:bookmarkStart w:name="z74" w:id="68"/>
    <w:p>
      <w:pPr>
        <w:spacing w:after="0"/>
        <w:ind w:left="0"/>
        <w:jc w:val="both"/>
      </w:pPr>
      <w:r>
        <w:rPr>
          <w:rFonts w:ascii="Times New Roman"/>
          <w:b w:val="false"/>
          <w:i w:val="false"/>
          <w:color w:val="000000"/>
          <w:sz w:val="28"/>
        </w:rPr>
        <w:t>
      5) мемлекеттік-құқықтық даярлық.</w:t>
      </w:r>
    </w:p>
    <w:bookmarkEnd w:id="68"/>
    <w:bookmarkStart w:name="z75" w:id="69"/>
    <w:p>
      <w:pPr>
        <w:spacing w:after="0"/>
        <w:ind w:left="0"/>
        <w:jc w:val="both"/>
      </w:pPr>
      <w:r>
        <w:rPr>
          <w:rFonts w:ascii="Times New Roman"/>
          <w:b w:val="false"/>
          <w:i w:val="false"/>
          <w:color w:val="000000"/>
          <w:sz w:val="28"/>
        </w:rPr>
        <w:t>
      25. ҚР ҚК әскери бөлімі әскери қызметшілерінің іс жүзіндегі дағдысын тексеру жауынгерлік даярлық бағдарламасында, оқ ату, көлік жүргізу курсында және жауынгерлік даярлық бойынша нормативте белгіленген оқу-жаттығу, сынақ және бақылау жаттығуын орындау арқылы жүргізіледі.</w:t>
      </w:r>
    </w:p>
    <w:bookmarkEnd w:id="69"/>
    <w:bookmarkStart w:name="z76" w:id="70"/>
    <w:p>
      <w:pPr>
        <w:spacing w:after="0"/>
        <w:ind w:left="0"/>
        <w:jc w:val="both"/>
      </w:pPr>
      <w:r>
        <w:rPr>
          <w:rFonts w:ascii="Times New Roman"/>
          <w:b w:val="false"/>
          <w:i w:val="false"/>
          <w:color w:val="000000"/>
          <w:sz w:val="28"/>
        </w:rPr>
        <w:t>
      26. Кәсіби даярлық деңгейі бойынша әскери қызметшілерге мынадай сыныптық біліктілік айқындалады:</w:t>
      </w:r>
    </w:p>
    <w:bookmarkEnd w:id="70"/>
    <w:bookmarkStart w:name="z77" w:id="71"/>
    <w:p>
      <w:pPr>
        <w:spacing w:after="0"/>
        <w:ind w:left="0"/>
        <w:jc w:val="both"/>
      </w:pPr>
      <w:r>
        <w:rPr>
          <w:rFonts w:ascii="Times New Roman"/>
          <w:b w:val="false"/>
          <w:i w:val="false"/>
          <w:color w:val="000000"/>
          <w:sz w:val="28"/>
        </w:rPr>
        <w:t>
      1) "3-сыныпты маман" – барлық пән бойынша "қанағаттанарлық" деген бағадан төмен емес бағаланса;</w:t>
      </w:r>
    </w:p>
    <w:bookmarkEnd w:id="71"/>
    <w:bookmarkStart w:name="z78" w:id="72"/>
    <w:p>
      <w:pPr>
        <w:spacing w:after="0"/>
        <w:ind w:left="0"/>
        <w:jc w:val="both"/>
      </w:pPr>
      <w:r>
        <w:rPr>
          <w:rFonts w:ascii="Times New Roman"/>
          <w:b w:val="false"/>
          <w:i w:val="false"/>
          <w:color w:val="000000"/>
          <w:sz w:val="28"/>
        </w:rPr>
        <w:t>
      2) "2-сыныпты маман" – барлық тексерілген пән бойынша "жақсы" деген бағадан төмен емес бағаланса;</w:t>
      </w:r>
    </w:p>
    <w:bookmarkEnd w:id="72"/>
    <w:bookmarkStart w:name="z79" w:id="73"/>
    <w:p>
      <w:pPr>
        <w:spacing w:after="0"/>
        <w:ind w:left="0"/>
        <w:jc w:val="both"/>
      </w:pPr>
      <w:r>
        <w:rPr>
          <w:rFonts w:ascii="Times New Roman"/>
          <w:b w:val="false"/>
          <w:i w:val="false"/>
          <w:color w:val="000000"/>
          <w:sz w:val="28"/>
        </w:rPr>
        <w:t>
      3) "1-сыныпты маман" – кемінде екі тексерілген пән бойынша, оның ішінде тактикалық (тактикалық-арнайы немесе арнайы) даярлық бойынша "өте жақсы", ал қалған пән бойынша "жақсы" деген бағадан төмен емес бағаланса;</w:t>
      </w:r>
    </w:p>
    <w:bookmarkEnd w:id="73"/>
    <w:bookmarkStart w:name="z80" w:id="74"/>
    <w:p>
      <w:pPr>
        <w:spacing w:after="0"/>
        <w:ind w:left="0"/>
        <w:jc w:val="both"/>
      </w:pPr>
      <w:r>
        <w:rPr>
          <w:rFonts w:ascii="Times New Roman"/>
          <w:b w:val="false"/>
          <w:i w:val="false"/>
          <w:color w:val="000000"/>
          <w:sz w:val="28"/>
        </w:rPr>
        <w:t>
      4) "1-сыныпты маман – тәлімгер (шебер)" – кемінде үш тексерілген пән бойынша, оның ішінде тактикалық (тактикалық-арнайы немесе арнайы) даярлық бойынша "өте жақсы", ал қалған пән бойынша "жақсы" деген бағадан төмен емес бағаланса.</w:t>
      </w:r>
    </w:p>
    <w:bookmarkEnd w:id="74"/>
    <w:bookmarkStart w:name="z81" w:id="75"/>
    <w:p>
      <w:pPr>
        <w:spacing w:after="0"/>
        <w:ind w:left="0"/>
        <w:jc w:val="both"/>
      </w:pPr>
      <w:r>
        <w:rPr>
          <w:rFonts w:ascii="Times New Roman"/>
          <w:b w:val="false"/>
          <w:i w:val="false"/>
          <w:color w:val="000000"/>
          <w:sz w:val="28"/>
        </w:rPr>
        <w:t>
      27. Осы Қағидалардың 26-тармағында көзделген талаптарға сәйкес келмеген кезде сыныптық біліктілікті бір сатыға төмендету жүзеге асырылады.</w:t>
      </w:r>
    </w:p>
    <w:bookmarkEnd w:id="75"/>
    <w:bookmarkStart w:name="z82" w:id="76"/>
    <w:p>
      <w:pPr>
        <w:spacing w:after="0"/>
        <w:ind w:left="0"/>
        <w:jc w:val="both"/>
      </w:pPr>
      <w:r>
        <w:rPr>
          <w:rFonts w:ascii="Times New Roman"/>
          <w:b w:val="false"/>
          <w:i w:val="false"/>
          <w:color w:val="000000"/>
          <w:sz w:val="28"/>
        </w:rPr>
        <w:t>
      28. Сыныптық біліктілігін төмендету бойынша шаралар қабылданған әскери қызметші осы Қағидалардың 9-тармағының талаптары ескерілмей, бір оқу жылы өткеннен кейін сыныптық біліктілік алуға құқылы.</w:t>
      </w:r>
    </w:p>
    <w:bookmarkEnd w:id="76"/>
    <w:bookmarkStart w:name="z83" w:id="77"/>
    <w:p>
      <w:pPr>
        <w:spacing w:after="0"/>
        <w:ind w:left="0"/>
        <w:jc w:val="left"/>
      </w:pPr>
      <w:r>
        <w:rPr>
          <w:rFonts w:ascii="Times New Roman"/>
          <w:b/>
          <w:i w:val="false"/>
          <w:color w:val="000000"/>
        </w:rPr>
        <w:t xml:space="preserve"> 3-тарау. Біліктілік комиссиясының сыныптық біліктілікті айқындау бойынша жұмыс тәртібі</w:t>
      </w:r>
    </w:p>
    <w:bookmarkEnd w:id="77"/>
    <w:bookmarkStart w:name="z84" w:id="78"/>
    <w:p>
      <w:pPr>
        <w:spacing w:after="0"/>
        <w:ind w:left="0"/>
        <w:jc w:val="both"/>
      </w:pPr>
      <w:r>
        <w:rPr>
          <w:rFonts w:ascii="Times New Roman"/>
          <w:b w:val="false"/>
          <w:i w:val="false"/>
          <w:color w:val="000000"/>
          <w:sz w:val="28"/>
        </w:rPr>
        <w:t>
      29. Сыныптық біліктілікті айқындау үшін комиссия құрылады. Оның құрамына төраға, төрағаның орынбасары, кемінде үш мүше және хатшы кіреді. Комиссия құрамы әскери бөлім командирінің (мекеме бастығының), ҚР ҚМ, БШ және ҚК құрылымдық бөлімшелері үшін Қорғаныс министрінің бірінші орынбасары – ҚР ҚК Бас штабы бастығының бұйрығымен бекітіледі.</w:t>
      </w:r>
    </w:p>
    <w:bookmarkEnd w:id="78"/>
    <w:bookmarkStart w:name="z85" w:id="79"/>
    <w:p>
      <w:pPr>
        <w:spacing w:after="0"/>
        <w:ind w:left="0"/>
        <w:jc w:val="both"/>
      </w:pPr>
      <w:r>
        <w:rPr>
          <w:rFonts w:ascii="Times New Roman"/>
          <w:b w:val="false"/>
          <w:i w:val="false"/>
          <w:color w:val="000000"/>
          <w:sz w:val="28"/>
        </w:rPr>
        <w:t xml:space="preserve">
      30. Біліктілік комиссиясы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 бойынша сыныптық біліктілік беру, растау және төмендету материалын қарайды. Қажет болған жағдайда даярлық деңгейін айқындау үшін оқу бағдарламасын (курсын) орындауды есепке алу және есеп беру құжаттарына қатысты қосымша мәліметтерді талап етеді. Жұмыс нәтижесі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әскери қызметшілерге сыныптық біліктілікті айқындау туралы акт (бұдан әрі – акт) жасалады.</w:t>
      </w:r>
    </w:p>
    <w:bookmarkEnd w:id="79"/>
    <w:bookmarkStart w:name="z86" w:id="80"/>
    <w:p>
      <w:pPr>
        <w:spacing w:after="0"/>
        <w:ind w:left="0"/>
        <w:jc w:val="both"/>
      </w:pPr>
      <w:r>
        <w:rPr>
          <w:rFonts w:ascii="Times New Roman"/>
          <w:b w:val="false"/>
          <w:i w:val="false"/>
          <w:color w:val="000000"/>
          <w:sz w:val="28"/>
        </w:rPr>
        <w:t>
      Актіге комиссия мүшелері қол қояды және ол комиссияны тағайындаған командирге (бастыққа) бекітуге беріледі. Акт бекітілгеннен кейін оқу жылының аяқталуынан кешіктірмей, даярлық кезеңін ескермей, бірақ күнтізбелік жылдың соңына дейін тиісті сыныптық біліктілік беру, растау және төмендету құқығы берілген командирдің (бастықтың) сыныптық біліктілікті айқындау туралы бұйрығы шығарылады.</w:t>
      </w:r>
    </w:p>
    <w:bookmarkEnd w:id="80"/>
    <w:bookmarkStart w:name="z87" w:id="81"/>
    <w:p>
      <w:pPr>
        <w:spacing w:after="0"/>
        <w:ind w:left="0"/>
        <w:jc w:val="both"/>
      </w:pPr>
      <w:r>
        <w:rPr>
          <w:rFonts w:ascii="Times New Roman"/>
          <w:b w:val="false"/>
          <w:i w:val="false"/>
          <w:color w:val="000000"/>
          <w:sz w:val="28"/>
        </w:rPr>
        <w:t xml:space="preserve">
      31. Сыныптық біліктілік беру туралы бұйрықты жариялау, сондай-ақ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15755 болып тіркелген) төсбелгіні табыс ету әскери қызметшілердің қызмет өткеретін жері бойынша салтанатты жағдайда өткізіледі.</w:t>
      </w:r>
    </w:p>
    <w:bookmarkEnd w:id="81"/>
    <w:bookmarkStart w:name="z88" w:id="82"/>
    <w:p>
      <w:pPr>
        <w:spacing w:after="0"/>
        <w:ind w:left="0"/>
        <w:jc w:val="both"/>
      </w:pPr>
      <w:r>
        <w:rPr>
          <w:rFonts w:ascii="Times New Roman"/>
          <w:b w:val="false"/>
          <w:i w:val="false"/>
          <w:color w:val="000000"/>
          <w:sz w:val="28"/>
        </w:rPr>
        <w:t>
      32. Әскери қызметшілерге сыныптық біліктілікті айқындау жөніндегі материалдар (акт, жиынтық бағалау ведомосы) тиісті әскери бөлім (мекеме) штабында сақталады.</w:t>
      </w:r>
    </w:p>
    <w:bookmarkEnd w:id="82"/>
    <w:bookmarkStart w:name="z89" w:id="83"/>
    <w:p>
      <w:pPr>
        <w:spacing w:after="0"/>
        <w:ind w:left="0"/>
        <w:jc w:val="both"/>
      </w:pPr>
      <w:r>
        <w:rPr>
          <w:rFonts w:ascii="Times New Roman"/>
          <w:b w:val="false"/>
          <w:i w:val="false"/>
          <w:color w:val="000000"/>
          <w:sz w:val="28"/>
        </w:rPr>
        <w:t>
      33. Сыныптық біліктілікті айқындау туралы бұйрықтан үзінді әскери қызметшінің жеке ісіне тігіледі.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91" w:id="84"/>
    <w:p>
      <w:pPr>
        <w:spacing w:after="0"/>
        <w:ind w:left="0"/>
        <w:jc w:val="left"/>
      </w:pPr>
      <w:r>
        <w:rPr>
          <w:rFonts w:ascii="Times New Roman"/>
          <w:b/>
          <w:i w:val="false"/>
          <w:color w:val="000000"/>
        </w:rPr>
        <w:t xml:space="preserve"> Әскери қызметшілерге сыныптық біліктілік беруге, растауға, сақтауға және төмендетуге оқыту пәні бойынша бақылау сабағы нәтижесінің жиынтық бағалау ведомосы(құрылымдық бөлімше, әскери бөлім көрсетіледі)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xml:space="preserve">
Сыныптық біліктіліктің болуы </w:t>
            </w:r>
          </w:p>
          <w:bookmarkEnd w:id="85"/>
          <w:p>
            <w:pPr>
              <w:spacing w:after="20"/>
              <w:ind w:left="20"/>
              <w:jc w:val="both"/>
            </w:pPr>
            <w:r>
              <w:rPr>
                <w:rFonts w:ascii="Times New Roman"/>
                <w:b w:val="false"/>
                <w:i w:val="false"/>
                <w:color w:val="000000"/>
                <w:sz w:val="20"/>
              </w:rPr>
              <w:t>
(кім берді, растады, күні және бұйрық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Еңбек өтілі</w:t>
            </w:r>
          </w:p>
          <w:bookmarkEnd w:id="86"/>
          <w:p>
            <w:pPr>
              <w:spacing w:after="20"/>
              <w:ind w:left="20"/>
              <w:jc w:val="both"/>
            </w:pPr>
            <w:r>
              <w:rPr>
                <w:rFonts w:ascii="Times New Roman"/>
                <w:b w:val="false"/>
                <w:i w:val="false"/>
                <w:color w:val="000000"/>
                <w:sz w:val="20"/>
              </w:rPr>
              <w:t>
(күнтізбелік есептеуде)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Ұсынылатын сыныптық біліктілік</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(беру,</w:t>
            </w:r>
          </w:p>
          <w:p>
            <w:pPr>
              <w:spacing w:after="20"/>
              <w:ind w:left="20"/>
              <w:jc w:val="both"/>
            </w:pPr>
            <w:r>
              <w:rPr>
                <w:rFonts w:ascii="Times New Roman"/>
                <w:b w:val="false"/>
                <w:i w:val="false"/>
                <w:color w:val="000000"/>
                <w:sz w:val="20"/>
              </w:rPr>
              <w:t>
растау, сақтау және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Тактикалық даярлық</w:t>
            </w:r>
          </w:p>
          <w:bookmarkEnd w:id="88"/>
          <w:p>
            <w:pPr>
              <w:spacing w:after="20"/>
              <w:ind w:left="20"/>
              <w:jc w:val="both"/>
            </w:pPr>
            <w:r>
              <w:rPr>
                <w:rFonts w:ascii="Times New Roman"/>
                <w:b w:val="false"/>
                <w:i w:val="false"/>
                <w:color w:val="000000"/>
                <w:sz w:val="20"/>
              </w:rPr>
              <w:t xml:space="preserve">
(ТАД, АД)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Мемлекеттік-құқықтық даярлық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Жалпыәскери</w:t>
            </w:r>
          </w:p>
          <w:bookmarkEnd w:id="89"/>
          <w:p>
            <w:pPr>
              <w:spacing w:after="20"/>
              <w:ind w:left="20"/>
              <w:jc w:val="both"/>
            </w:pPr>
            <w:r>
              <w:rPr>
                <w:rFonts w:ascii="Times New Roman"/>
                <w:b w:val="false"/>
                <w:i w:val="false"/>
                <w:color w:val="000000"/>
                <w:sz w:val="20"/>
              </w:rPr>
              <w:t>
жарғылар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бөлім, бөлімше көрсетіледі)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xml:space="preserve">
полковник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Баймұханов Әсет </w:t>
            </w:r>
          </w:p>
          <w:p>
            <w:pPr>
              <w:spacing w:after="20"/>
              <w:ind w:left="20"/>
              <w:jc w:val="both"/>
            </w:pPr>
            <w:r>
              <w:rPr>
                <w:rFonts w:ascii="Times New Roman"/>
                <w:b w:val="false"/>
                <w:i w:val="false"/>
                <w:color w:val="000000"/>
                <w:sz w:val="20"/>
              </w:rPr>
              <w:t>
Қанатұлы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"1-сыныпты маман – шебер (тәлімгер)" сыныптық біліктілігін растау</w:t>
            </w:r>
          </w:p>
          <w:bookmarkEnd w:id="91"/>
          <w:p>
            <w:pPr>
              <w:spacing w:after="20"/>
              <w:ind w:left="20"/>
              <w:jc w:val="both"/>
            </w:pPr>
            <w:r>
              <w:rPr>
                <w:rFonts w:ascii="Times New Roman"/>
                <w:b w:val="false"/>
                <w:i w:val="false"/>
                <w:color w:val="000000"/>
                <w:sz w:val="20"/>
              </w:rPr>
              <w:t>
БК ___ ж. № __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41 жас</w:t>
            </w:r>
          </w:p>
          <w:bookmarkEnd w:id="92"/>
          <w:p>
            <w:pPr>
              <w:spacing w:after="20"/>
              <w:ind w:left="20"/>
              <w:jc w:val="both"/>
            </w:pPr>
            <w:r>
              <w:rPr>
                <w:rFonts w:ascii="Times New Roman"/>
                <w:b w:val="false"/>
                <w:i w:val="false"/>
                <w:color w:val="000000"/>
                <w:sz w:val="20"/>
              </w:rPr>
              <w:t>
9 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xml:space="preserve">
ҚР ҚМ ___ ж.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__ бұйрығының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20-тармағына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"1-сыныпты маман – шебер (тәлімгер)"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сыныптық біліктілігін кезекті растау –</w:t>
            </w:r>
          </w:p>
          <w:p>
            <w:pPr>
              <w:spacing w:after="20"/>
              <w:ind w:left="20"/>
              <w:jc w:val="both"/>
            </w:pPr>
            <w:r>
              <w:rPr>
                <w:rFonts w:ascii="Times New Roman"/>
                <w:b w:val="false"/>
                <w:i w:val="false"/>
                <w:color w:val="000000"/>
                <w:sz w:val="20"/>
              </w:rPr>
              <w:t>
20___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xml:space="preserve">
полковник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Баймұханов Әсет </w:t>
            </w:r>
          </w:p>
          <w:p>
            <w:pPr>
              <w:spacing w:after="20"/>
              <w:ind w:left="20"/>
              <w:jc w:val="both"/>
            </w:pPr>
            <w:r>
              <w:rPr>
                <w:rFonts w:ascii="Times New Roman"/>
                <w:b w:val="false"/>
                <w:i w:val="false"/>
                <w:color w:val="000000"/>
                <w:sz w:val="20"/>
              </w:rPr>
              <w:t>
Қанатұлы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xml:space="preserve">
"1-сыныпты маман – шебер (тәлімгер)" сыныптық біліктілігін растау </w:t>
            </w:r>
          </w:p>
          <w:bookmarkEnd w:id="95"/>
          <w:p>
            <w:pPr>
              <w:spacing w:after="20"/>
              <w:ind w:left="20"/>
              <w:jc w:val="both"/>
            </w:pPr>
            <w:r>
              <w:rPr>
                <w:rFonts w:ascii="Times New Roman"/>
                <w:b w:val="false"/>
                <w:i w:val="false"/>
                <w:color w:val="000000"/>
                <w:sz w:val="20"/>
              </w:rPr>
              <w:t xml:space="preserve">
БК ___ ж. № __ бұйрығы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41 жас</w:t>
            </w:r>
          </w:p>
          <w:bookmarkEnd w:id="96"/>
          <w:p>
            <w:pPr>
              <w:spacing w:after="20"/>
              <w:ind w:left="20"/>
              <w:jc w:val="both"/>
            </w:pPr>
            <w:r>
              <w:rPr>
                <w:rFonts w:ascii="Times New Roman"/>
                <w:b w:val="false"/>
                <w:i w:val="false"/>
                <w:color w:val="000000"/>
                <w:sz w:val="20"/>
              </w:rPr>
              <w:t>
9 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xml:space="preserve">
ҚР ҚМ ___ ж.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__ бұйрығының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13-тармағына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"1-сыныпты маман – шебер (тәлімгер)"</w:t>
            </w:r>
          </w:p>
          <w:p>
            <w:pPr>
              <w:spacing w:after="20"/>
              <w:ind w:left="20"/>
              <w:jc w:val="both"/>
            </w:pPr>
            <w:r>
              <w:rPr>
                <w:rFonts w:ascii="Times New Roman"/>
                <w:b w:val="false"/>
                <w:i w:val="false"/>
                <w:color w:val="000000"/>
                <w:sz w:val="20"/>
              </w:rPr>
              <w:t>
сыныптық біліктілігі сақталсын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 Рауан Кәрібайұлы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xml:space="preserve">
"1-сыныпты маман" сыныптық біліктілігін беру </w:t>
            </w:r>
          </w:p>
          <w:bookmarkEnd w:id="98"/>
          <w:p>
            <w:pPr>
              <w:spacing w:after="20"/>
              <w:ind w:left="20"/>
              <w:jc w:val="both"/>
            </w:pPr>
            <w:r>
              <w:rPr>
                <w:rFonts w:ascii="Times New Roman"/>
                <w:b w:val="false"/>
                <w:i w:val="false"/>
                <w:color w:val="000000"/>
                <w:sz w:val="20"/>
              </w:rPr>
              <w:t>
БК ___ ж. № __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38 жас</w:t>
            </w:r>
          </w:p>
          <w:bookmarkEnd w:id="99"/>
          <w:p>
            <w:pPr>
              <w:spacing w:after="20"/>
              <w:ind w:left="20"/>
              <w:jc w:val="both"/>
            </w:pPr>
            <w:r>
              <w:rPr>
                <w:rFonts w:ascii="Times New Roman"/>
                <w:b w:val="false"/>
                <w:i w:val="false"/>
                <w:color w:val="000000"/>
                <w:sz w:val="20"/>
              </w:rPr>
              <w:t>
4 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xml:space="preserve">
ҚР ҚМ ___ ж.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__ бұйрығының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9-тармағына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"1-сыныпты маман – шебер (тәлімгер)"</w:t>
            </w:r>
          </w:p>
          <w:p>
            <w:pPr>
              <w:spacing w:after="20"/>
              <w:ind w:left="20"/>
              <w:jc w:val="both"/>
            </w:pPr>
            <w:r>
              <w:rPr>
                <w:rFonts w:ascii="Times New Roman"/>
                <w:b w:val="false"/>
                <w:i w:val="false"/>
                <w:color w:val="000000"/>
                <w:sz w:val="20"/>
              </w:rPr>
              <w:t>
сыныптық біліктілігі берілсін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сыныптық біліктілік беруге, растауға, сақтауға және төмендетуге ұсынылатын әрбір әскери қызметші бойынша</w:t>
            </w:r>
          </w:p>
        </w:tc>
      </w:tr>
    </w:tbl>
    <w:bookmarkStart w:name="z121" w:id="101"/>
    <w:p>
      <w:pPr>
        <w:spacing w:after="0"/>
        <w:ind w:left="0"/>
        <w:jc w:val="left"/>
      </w:pPr>
      <w:r>
        <w:rPr>
          <w:rFonts w:ascii="Times New Roman"/>
          <w:b/>
          <w:i w:val="false"/>
          <w:color w:val="000000"/>
        </w:rPr>
        <w:t xml:space="preserve"> Құрылымдық бөлімше (әскери бөлім) бастығы (командирі)</w:t>
      </w:r>
    </w:p>
    <w:bookmarkEnd w:id="101"/>
    <w:bookmarkStart w:name="z122" w:id="102"/>
    <w:p>
      <w:pPr>
        <w:spacing w:after="0"/>
        <w:ind w:left="0"/>
        <w:jc w:val="both"/>
      </w:pPr>
      <w:r>
        <w:rPr>
          <w:rFonts w:ascii="Times New Roman"/>
          <w:b w:val="false"/>
          <w:i w:val="false"/>
          <w:color w:val="000000"/>
          <w:sz w:val="28"/>
        </w:rPr>
        <w:t>
      (лауазымды адамның қолтаңбасымен расталады)</w:t>
      </w:r>
    </w:p>
    <w:bookmarkEnd w:id="102"/>
    <w:bookmarkStart w:name="z123" w:id="103"/>
    <w:p>
      <w:pPr>
        <w:spacing w:after="0"/>
        <w:ind w:left="0"/>
        <w:jc w:val="both"/>
      </w:pPr>
      <w:r>
        <w:rPr>
          <w:rFonts w:ascii="Times New Roman"/>
          <w:b w:val="false"/>
          <w:i w:val="false"/>
          <w:color w:val="000000"/>
          <w:sz w:val="28"/>
        </w:rPr>
        <w:t>
      Ескертпе: құрылымдық бөлімше (әскери бөлім) бастығы бағынысты жеке құрамға сыныптық біліктілік беруге (растауға), сақтауға, төмендетуге ұсыну бойынша жиынтық бағалау ведомосын қоса беріп, баянат (еркін нысанда) ұсынады. Баянатқа, жиынтық бағалау ведомосына құрылымдық бөлімшенің (әскери бөлімнің) бастығы қолтаңба қояды және белгіленген тәртіппен іс жүргізуде тіркеледі. Жоғарыда көрсетілген құжаттар біліктілік комиссиясының қарауына қағаз нұсқада (қол қойылған және тіркелген түпнұсқа) ұсынылады.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әскери қызметшілеріне</w:t>
            </w:r>
            <w:r>
              <w:br/>
            </w:r>
            <w:r>
              <w:rPr>
                <w:rFonts w:ascii="Times New Roman"/>
                <w:b w:val="false"/>
                <w:i w:val="false"/>
                <w:color w:val="000000"/>
                <w:sz w:val="20"/>
              </w:rPr>
              <w:t>сыныптық 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Әскери бөлім (құрылымдық</w:t>
            </w:r>
            <w:r>
              <w:br/>
            </w:r>
            <w:r>
              <w:rPr>
                <w:rFonts w:ascii="Times New Roman"/>
                <w:b w:val="false"/>
                <w:i w:val="false"/>
                <w:color w:val="000000"/>
                <w:sz w:val="20"/>
              </w:rPr>
              <w:t>бөлімше) командирі (бастығы)</w:t>
            </w:r>
            <w:r>
              <w:br/>
            </w:r>
            <w:r>
              <w:rPr>
                <w:rFonts w:ascii="Times New Roman"/>
                <w:b w:val="false"/>
                <w:i w:val="false"/>
                <w:color w:val="000000"/>
                <w:sz w:val="20"/>
              </w:rPr>
              <w:t>әскери атағы А.Ә.Т.</w:t>
            </w:r>
            <w:r>
              <w:br/>
            </w:r>
            <w:r>
              <w:rPr>
                <w:rFonts w:ascii="Times New Roman"/>
                <w:b w:val="false"/>
                <w:i w:val="false"/>
                <w:color w:val="000000"/>
                <w:sz w:val="20"/>
              </w:rPr>
              <w:t>20 __ ж. "____" ______________</w:t>
            </w:r>
          </w:p>
        </w:tc>
      </w:tr>
    </w:tbl>
    <w:bookmarkStart w:name="z125" w:id="104"/>
    <w:p>
      <w:pPr>
        <w:spacing w:after="0"/>
        <w:ind w:left="0"/>
        <w:jc w:val="left"/>
      </w:pPr>
      <w:r>
        <w:rPr>
          <w:rFonts w:ascii="Times New Roman"/>
          <w:b/>
          <w:i w:val="false"/>
          <w:color w:val="000000"/>
        </w:rPr>
        <w:t xml:space="preserve"> Сыныптық біліктілікті айқындау жөніндегі біліктілік комиссиясы отырысының актісі</w:t>
      </w:r>
    </w:p>
    <w:bookmarkEnd w:id="104"/>
    <w:bookmarkStart w:name="z126" w:id="105"/>
    <w:p>
      <w:pPr>
        <w:spacing w:after="0"/>
        <w:ind w:left="0"/>
        <w:jc w:val="both"/>
      </w:pPr>
      <w:r>
        <w:rPr>
          <w:rFonts w:ascii="Times New Roman"/>
          <w:b w:val="false"/>
          <w:i w:val="false"/>
          <w:color w:val="000000"/>
          <w:sz w:val="28"/>
        </w:rPr>
        <w:t>
      (бұдан әрі кімге екені көрсетіледі)</w:t>
      </w:r>
    </w:p>
    <w:bookmarkEnd w:id="105"/>
    <w:bookmarkStart w:name="z127" w:id="106"/>
    <w:p>
      <w:pPr>
        <w:spacing w:after="0"/>
        <w:ind w:left="0"/>
        <w:jc w:val="both"/>
      </w:pPr>
      <w:r>
        <w:rPr>
          <w:rFonts w:ascii="Times New Roman"/>
          <w:b w:val="false"/>
          <w:i w:val="false"/>
          <w:color w:val="000000"/>
          <w:sz w:val="28"/>
        </w:rPr>
        <w:t>
      20___ ж. "___" _________________ қ.</w:t>
      </w:r>
    </w:p>
    <w:bookmarkEnd w:id="106"/>
    <w:bookmarkStart w:name="z128" w:id="107"/>
    <w:p>
      <w:pPr>
        <w:spacing w:after="0"/>
        <w:ind w:left="0"/>
        <w:jc w:val="both"/>
      </w:pPr>
      <w:r>
        <w:rPr>
          <w:rFonts w:ascii="Times New Roman"/>
          <w:b w:val="false"/>
          <w:i w:val="false"/>
          <w:color w:val="000000"/>
          <w:sz w:val="28"/>
        </w:rPr>
        <w:t>
      1. Құрылымдық бөлімше (әскери бөлім) әскери қызметшілерінің кәсіби қызметті жүзеге асыруға әзірлігін және олардың даярлық деңгейін (сыныптық біліктілігін) айқындау мақсатында бұйрықпен (кімнің бұйрығы, күні, нөмірі мен атауы көрсетіледі) тағайындалған мынадай құрамдағы комиссия:</w:t>
      </w:r>
    </w:p>
    <w:bookmarkEnd w:id="107"/>
    <w:bookmarkStart w:name="z129" w:id="108"/>
    <w:p>
      <w:pPr>
        <w:spacing w:after="0"/>
        <w:ind w:left="0"/>
        <w:jc w:val="both"/>
      </w:pPr>
      <w:r>
        <w:rPr>
          <w:rFonts w:ascii="Times New Roman"/>
          <w:b w:val="false"/>
          <w:i w:val="false"/>
          <w:color w:val="000000"/>
          <w:sz w:val="28"/>
        </w:rPr>
        <w:t>
      комиссия төрағасы;</w:t>
      </w:r>
    </w:p>
    <w:bookmarkEnd w:id="108"/>
    <w:bookmarkStart w:name="z130" w:id="109"/>
    <w:p>
      <w:pPr>
        <w:spacing w:after="0"/>
        <w:ind w:left="0"/>
        <w:jc w:val="both"/>
      </w:pPr>
      <w:r>
        <w:rPr>
          <w:rFonts w:ascii="Times New Roman"/>
          <w:b w:val="false"/>
          <w:i w:val="false"/>
          <w:color w:val="000000"/>
          <w:sz w:val="28"/>
        </w:rPr>
        <w:t>
      комиссия төрағасының орынбасары;</w:t>
      </w:r>
    </w:p>
    <w:bookmarkEnd w:id="109"/>
    <w:bookmarkStart w:name="z131" w:id="110"/>
    <w:p>
      <w:pPr>
        <w:spacing w:after="0"/>
        <w:ind w:left="0"/>
        <w:jc w:val="both"/>
      </w:pPr>
      <w:r>
        <w:rPr>
          <w:rFonts w:ascii="Times New Roman"/>
          <w:b w:val="false"/>
          <w:i w:val="false"/>
          <w:color w:val="000000"/>
          <w:sz w:val="28"/>
        </w:rPr>
        <w:t>
      комиссия мүшелері – кемінде 3 адам;</w:t>
      </w:r>
    </w:p>
    <w:bookmarkEnd w:id="110"/>
    <w:bookmarkStart w:name="z132" w:id="111"/>
    <w:p>
      <w:pPr>
        <w:spacing w:after="0"/>
        <w:ind w:left="0"/>
        <w:jc w:val="both"/>
      </w:pPr>
      <w:r>
        <w:rPr>
          <w:rFonts w:ascii="Times New Roman"/>
          <w:b w:val="false"/>
          <w:i w:val="false"/>
          <w:color w:val="000000"/>
          <w:sz w:val="28"/>
        </w:rPr>
        <w:t>
      комиссия хатшысы.</w:t>
      </w:r>
    </w:p>
    <w:bookmarkEnd w:id="111"/>
    <w:bookmarkStart w:name="z133" w:id="112"/>
    <w:p>
      <w:pPr>
        <w:spacing w:after="0"/>
        <w:ind w:left="0"/>
        <w:jc w:val="both"/>
      </w:pPr>
      <w:r>
        <w:rPr>
          <w:rFonts w:ascii="Times New Roman"/>
          <w:b w:val="false"/>
          <w:i w:val="false"/>
          <w:color w:val="000000"/>
          <w:sz w:val="28"/>
        </w:rPr>
        <w:t>
      Біліктілік комиссиясы 20___ оқу жылының қорытындысы бойынша әскери қызметшінің (құрылымдық бөлімше, басқарма, бөлім, бөлімше көрсетіледі) сыныптық біліктілікті айқындау бойынша материалын қарау жөнінде отырыс өткізді.</w:t>
      </w:r>
    </w:p>
    <w:bookmarkEnd w:id="112"/>
    <w:bookmarkStart w:name="z134" w:id="113"/>
    <w:p>
      <w:pPr>
        <w:spacing w:after="0"/>
        <w:ind w:left="0"/>
        <w:jc w:val="both"/>
      </w:pPr>
      <w:r>
        <w:rPr>
          <w:rFonts w:ascii="Times New Roman"/>
          <w:b w:val="false"/>
          <w:i w:val="false"/>
          <w:color w:val="000000"/>
          <w:sz w:val="28"/>
        </w:rPr>
        <w:t>
      2. Біліктілік комиссиясы қабылдаған шешім кестеде көрсетілген.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инициалы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қорытындысы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бөлім, бөлімше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полковник Г.К. Кан, штаб бастығы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 расталсын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майор Р.Н. Ахметов, бөлім бастығы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 берілсін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сыныптық біліктілік беруге, растауға, сақтауға және төмендетуге ұсынылатын әрбір әскери қызметші бойынша</w:t>
            </w:r>
          </w:p>
        </w:tc>
      </w:tr>
    </w:tbl>
    <w:bookmarkStart w:name="z135" w:id="114"/>
    <w:p>
      <w:pPr>
        <w:spacing w:after="0"/>
        <w:ind w:left="0"/>
        <w:jc w:val="both"/>
      </w:pPr>
      <w:r>
        <w:rPr>
          <w:rFonts w:ascii="Times New Roman"/>
          <w:b w:val="false"/>
          <w:i w:val="false"/>
          <w:color w:val="000000"/>
          <w:sz w:val="28"/>
        </w:rPr>
        <w:t>
      Ескертпе: 21-тармақта көрсетілген әскери қызметшілер санаты актіге енгізілмейді.</w:t>
      </w:r>
    </w:p>
    <w:bookmarkEnd w:id="114"/>
    <w:bookmarkStart w:name="z136" w:id="115"/>
    <w:p>
      <w:pPr>
        <w:spacing w:after="0"/>
        <w:ind w:left="0"/>
        <w:jc w:val="both"/>
      </w:pPr>
      <w:r>
        <w:rPr>
          <w:rFonts w:ascii="Times New Roman"/>
          <w:b w:val="false"/>
          <w:i w:val="false"/>
          <w:color w:val="000000"/>
          <w:sz w:val="28"/>
        </w:rPr>
        <w:t xml:space="preserve">
      Біліктілік комиссиясының төрағасы: </w:t>
      </w:r>
    </w:p>
    <w:bookmarkEnd w:id="115"/>
    <w:bookmarkStart w:name="z137" w:id="116"/>
    <w:p>
      <w:pPr>
        <w:spacing w:after="0"/>
        <w:ind w:left="0"/>
        <w:jc w:val="both"/>
      </w:pPr>
      <w:r>
        <w:rPr>
          <w:rFonts w:ascii="Times New Roman"/>
          <w:b w:val="false"/>
          <w:i w:val="false"/>
          <w:color w:val="000000"/>
          <w:sz w:val="28"/>
        </w:rPr>
        <w:t xml:space="preserve">
      ә/атағы тегі, инициалы </w:t>
      </w:r>
    </w:p>
    <w:bookmarkEnd w:id="116"/>
    <w:bookmarkStart w:name="z138" w:id="117"/>
    <w:p>
      <w:pPr>
        <w:spacing w:after="0"/>
        <w:ind w:left="0"/>
        <w:jc w:val="both"/>
      </w:pPr>
      <w:r>
        <w:rPr>
          <w:rFonts w:ascii="Times New Roman"/>
          <w:b w:val="false"/>
          <w:i w:val="false"/>
          <w:color w:val="000000"/>
          <w:sz w:val="28"/>
        </w:rPr>
        <w:t>
      Біліктілік комиссиясы төрағасының орынбасары:</w:t>
      </w:r>
    </w:p>
    <w:bookmarkEnd w:id="117"/>
    <w:bookmarkStart w:name="z139" w:id="118"/>
    <w:p>
      <w:pPr>
        <w:spacing w:after="0"/>
        <w:ind w:left="0"/>
        <w:jc w:val="both"/>
      </w:pPr>
      <w:r>
        <w:rPr>
          <w:rFonts w:ascii="Times New Roman"/>
          <w:b w:val="false"/>
          <w:i w:val="false"/>
          <w:color w:val="000000"/>
          <w:sz w:val="28"/>
        </w:rPr>
        <w:t>
      ә/атағы тегі, инициалы</w:t>
      </w:r>
    </w:p>
    <w:bookmarkEnd w:id="118"/>
    <w:bookmarkStart w:name="z140" w:id="119"/>
    <w:p>
      <w:pPr>
        <w:spacing w:after="0"/>
        <w:ind w:left="0"/>
        <w:jc w:val="both"/>
      </w:pPr>
      <w:r>
        <w:rPr>
          <w:rFonts w:ascii="Times New Roman"/>
          <w:b w:val="false"/>
          <w:i w:val="false"/>
          <w:color w:val="000000"/>
          <w:sz w:val="28"/>
        </w:rPr>
        <w:t>
      жоғары біліктілік комиссиясының мүшелері:</w:t>
      </w:r>
    </w:p>
    <w:bookmarkEnd w:id="119"/>
    <w:bookmarkStart w:name="z141" w:id="120"/>
    <w:p>
      <w:pPr>
        <w:spacing w:after="0"/>
        <w:ind w:left="0"/>
        <w:jc w:val="both"/>
      </w:pPr>
      <w:r>
        <w:rPr>
          <w:rFonts w:ascii="Times New Roman"/>
          <w:b w:val="false"/>
          <w:i w:val="false"/>
          <w:color w:val="000000"/>
          <w:sz w:val="28"/>
        </w:rPr>
        <w:t>
      ә/атағы тегі, инициалы</w:t>
      </w:r>
    </w:p>
    <w:bookmarkEnd w:id="120"/>
    <w:bookmarkStart w:name="z142" w:id="121"/>
    <w:p>
      <w:pPr>
        <w:spacing w:after="0"/>
        <w:ind w:left="0"/>
        <w:jc w:val="both"/>
      </w:pPr>
      <w:r>
        <w:rPr>
          <w:rFonts w:ascii="Times New Roman"/>
          <w:b w:val="false"/>
          <w:i w:val="false"/>
          <w:color w:val="000000"/>
          <w:sz w:val="28"/>
        </w:rPr>
        <w:t>
      ә/атағы тегі, инициалы</w:t>
      </w:r>
    </w:p>
    <w:bookmarkEnd w:id="121"/>
    <w:bookmarkStart w:name="z143" w:id="122"/>
    <w:p>
      <w:pPr>
        <w:spacing w:after="0"/>
        <w:ind w:left="0"/>
        <w:jc w:val="both"/>
      </w:pPr>
      <w:r>
        <w:rPr>
          <w:rFonts w:ascii="Times New Roman"/>
          <w:b w:val="false"/>
          <w:i w:val="false"/>
          <w:color w:val="000000"/>
          <w:sz w:val="28"/>
        </w:rPr>
        <w:t>
      ә/атағы тегі, инициалы</w:t>
      </w:r>
    </w:p>
    <w:bookmarkEnd w:id="122"/>
    <w:bookmarkStart w:name="z144" w:id="123"/>
    <w:p>
      <w:pPr>
        <w:spacing w:after="0"/>
        <w:ind w:left="0"/>
        <w:jc w:val="both"/>
      </w:pPr>
      <w:r>
        <w:rPr>
          <w:rFonts w:ascii="Times New Roman"/>
          <w:b w:val="false"/>
          <w:i w:val="false"/>
          <w:color w:val="000000"/>
          <w:sz w:val="28"/>
        </w:rPr>
        <w:t>
      комиссия хатшысы:</w:t>
      </w:r>
    </w:p>
    <w:bookmarkEnd w:id="123"/>
    <w:bookmarkStart w:name="z145" w:id="124"/>
    <w:p>
      <w:pPr>
        <w:spacing w:after="0"/>
        <w:ind w:left="0"/>
        <w:jc w:val="both"/>
      </w:pPr>
      <w:r>
        <w:rPr>
          <w:rFonts w:ascii="Times New Roman"/>
          <w:b w:val="false"/>
          <w:i w:val="false"/>
          <w:color w:val="000000"/>
          <w:sz w:val="28"/>
        </w:rPr>
        <w:t>
      ә/атағы тегі, инициалы</w:t>
      </w:r>
    </w:p>
    <w:bookmarkEnd w:id="124"/>
    <w:bookmarkStart w:name="z146" w:id="125"/>
    <w:p>
      <w:pPr>
        <w:spacing w:after="0"/>
        <w:ind w:left="0"/>
        <w:jc w:val="both"/>
      </w:pPr>
      <w:r>
        <w:rPr>
          <w:rFonts w:ascii="Times New Roman"/>
          <w:b w:val="false"/>
          <w:i w:val="false"/>
          <w:color w:val="000000"/>
          <w:sz w:val="28"/>
        </w:rPr>
        <w:t>
      Ескертпе: актіге қол қойылып, бекітілгеннен кейін ол белгіленген тәртіппен іс жүргізуде тіркеледі.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