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3fcb" w14:textId="2cc3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басқару органдарының мемлекеттік қорғау шараларын қаржыландыру және материалдық-техникалық қамтамасыз ету қағидаларын бекіту туралы" Қазақстан Республикасы Қорғаныс министрінің міндетін атқарушының 2023 жылғы 31 наурыздағы № 267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2026 жылғы 29 сәуірдегі № 428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"Әскери басқару органдарының мемлекеттік қорғау шараларын қаржыландыру және материалдық-техникалық қамтамасыз ету қағидаларын бекіту туралы" Қазақстан Республикасы Қорғаныс министрінің міндетін атқарушының 2023 жылғы 31 наурыздағы № 267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32222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Әскери басқару органдарының мемлекеттік қорғау шараларын қаржыландыру және материалдық-техникалық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"3) қорғалатын адамға тұрғын үйді жалдау (жалға алу) қажет болған жағдайда Қазақстан Республикасының Үкіметі айқындайтын тәртіппен ағымдағы тұрғын үй төлемі есептеледі.".</w:t>
      </w:r>
    </w:p>
    <w:bookmarkEnd w:id="4"/>
    <w:bookmarkStart w:name="z9" w:id="5"/>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(Нормативтік құқықтық актілерді мемлекеттік тіркеу тізілімінде № 33059 болып тіркелген)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1" w:id="7"/>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7"/>
    <w:bookmarkStart w:name="z12" w:id="8"/>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Қазақстан Республикасы Қарулы Күштері Әскери полициясы бас басқармасының бастығына жүктелсін.</w:t>
      </w:r>
    </w:p>
    <w:bookmarkEnd w:id="9"/>
    <w:bookmarkStart w:name="z14" w:id="10"/>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0"/>
    <w:bookmarkStart w:name="z15"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