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5fa0a" w14:textId="5d5fa0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Астана қаласы бойынша сұйытылған мұнай газын есепке алу аспаптарының көлемдік көрсеткіштерін массалық көрсеткіштерге ауыстыру коэффициентін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әкімдігінің 2026 жылғы 14 қазандағы № 509-3449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"Газ және газбен жабдықтау туралы" Қазақстан Республикасы Заңы 7-бабы 5-тармағының </w:t>
      </w:r>
      <w:r>
        <w:rPr>
          <w:rFonts w:ascii="Times New Roman"/>
          <w:b w:val="false"/>
          <w:i w:val="false"/>
          <w:color w:val="000000"/>
          <w:sz w:val="28"/>
        </w:rPr>
        <w:t>6-4 -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Энергетика министрінің 2023 жылғы 22 қарашадағы № 413 "Сұйытылған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әдістемесін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Астана қаласының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Астана қаласы бойынша сұйытылған мұнай газын есепке алу аспаптарының көлемдік көрсеткіштерін массалық көрсеткіштерге ауыстыру коэффициенті (бұдан әрі – коэффициент) 2,68-ге тең болып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Коэффициенттің қолданылу мерзімі үш жылды құрайды.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"Астана қаласының Энергетика басқармасы" мемлекеттік мекемесінің басшысы Қазақстан Республикасының заңнамасында белгіленген тәртіппен: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Қазақстан Республикасының нормативтік құқықтық актілерінің Эталондық бақылау банкіне бес жұмыс күні ішінде жіберуді;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Астана қаласы әкімдігінің интернет-ресурсында орналастыруды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бастап қолданысқа енгізіледі.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қаулының орындалуын бақылау Астана қаласы әкімінің орынбасары Е.К. Өтебаевқа жүктелсін.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Астана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