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358" w14:textId="8753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аумағында автодүкендер түріндегі стационарлық емес сауда объектілерін орналастыру маршруттарын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9 шілдедегі № 502-2342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4-4-тармақшасына, "Сауда қызметін реттеу туралы" Қазақстан Республикасы Заңы 12-бабының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аумағында автодүкендер түріндегі стационарлық емес сауда объектілерін орналастыру маршруттары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айқындалып,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Инвестициялар және кәсіпкерлікті дамыту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Е.С. Глотовқа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502-2342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аумағында автодүкендер түріндегі стационарлық емес сауда объектілерін орналастыру маршруттары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 орналастыруға арналған тұрақ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қою орындарының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қою орындарының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Автодүкенді орналастыру тәртібі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37 үйдің ауданының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 (Б. Майлин көшесі жағынан), "Жайлы" сауда үйі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тасжолы, "Шарын" сауда базары ауданындағы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№21 үй ауданындағы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16 үй ауданындағы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Кравцов көшесі, "Жастар" сауда үйі ауданындағы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Magnum супермаркеті ауданындағы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№14 үй ауданындағы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Бағланова көшесі, №4 үй ауданындағы (№ 2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№ 4 үйлердің арасы)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"Омега" бизнес-орталығы маңындағы Әйтеке би көшесі бойындағы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 бойында, № 8 үй ауданы аумағындағы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бойында, "Джаффар" сауда үйі ауданы аумағындағы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 бойында, "Азаматтарға арналған үкімет" мемлекеттік корпорациясы" коммерциялық емес акционерлік қоғамы ауданы аумағындағы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бойында, № 24 үй ауданы аумағындағы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 бойында, № 13 үй ауданы аумағындағы көлік қоятын орын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8:00-20:00 дейін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