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9c51" w14:textId="6fd9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тұрғынжайды реновациялауға жататын объектілердің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2026 жылғы 18 наурыздағы № 182-951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 116-1-бабының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қаласында тұрғынжайды реновациялауға жататын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Астана қаласы әкімінің орынбасары Е.С. Глотовқа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182-951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қаласында тұрғынжайды реновациялауға жататын объектілердің 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 саны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емес үй-жай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Қабаттар саны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тозу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Үйдің жалпы ауданы (ш.м)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материалы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С. Сейфуллин көшесі, № 18/3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С. Сейфуллин көшесі, № 18/4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С. Сейфуллин көшесі, № 18/5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И. Сеченов көшесі, № 6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И. Сеченов көшесі, № 8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Ә. Молдағұлова көшесі, № 18/2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шлакоблокты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Ә. Молдағұлова көшесі, № 18/3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шлакоблокты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Кенесары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19 үй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шлакоқұйма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Кенесары көшесі, № 21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шлакоқұйма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А. Герцен көшесі, № 2А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И. Құтпанов көшесі, № 24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Ұланбел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үй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Ы. Алтынсарин көшесі, № 14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панельдік блок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Ы. Дүкенұлы көшесі, № 3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шлакоблокты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Ы. Дүкенұлы көшесі, № 5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шлакоблокты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Атбасар көшесі, № 1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панельдік блок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Абай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87/1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Абай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87/2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Құсжолы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Бөгенбай батыр даңғылы, № 54г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С. Жүнісов көшесі, № 7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Л. Толстой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Ж. Досмұхамедұлы көшесі, № 4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үлкенблокты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Ж.Досмұхамедұлы көшесі, № 8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Ж. Досмұхамедұлы көшесі, № 12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үлкенблокты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Д. Бабатайұлы көшесі, № 3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Д. Бабатайұлы көшесі, № 12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Г.Титов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Кайыңды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Кайыңды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17А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Кайыңды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Кайыңды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Кайыңды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25 үй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Ақтау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шлакоблокты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Алмалық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 үй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М. Ауэзов көшесі, № 57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М. Әуезов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57/2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М. Әуезов көшесі, № 57/3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Ы. Алтынсарин көшесі, № 10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Өкжетпес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118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Керегетас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шлакоблокты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Керегетас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шлакоблокты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Керегетас көшесі , № 39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шлакоблокты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Керегетас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41 үй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шлакоблокты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Керегетас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43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шлакоблокты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Керегетас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шлакоблокты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Керегетас көшесі, № 46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шлакоблокты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Керегетас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48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шлакоблокты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И. Чехоев көшесі, № 13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И. Чехоев көшесі, № 13а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И. Чехоев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Ақжол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49/5 үй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Ж. Досмұхамедұлы көшесі, № 6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Ж. Досмухамедұлы көшесі, № 10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С. Сейфуллин көшесі, № 24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панельдік блок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Желтоқсан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панельдік блок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І. Есенберлин көшесі, № 30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панельдік блок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Г. Потанин көшесі, № 12/2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Жеңіс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75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Ш. Айманов көшесі, № 11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Бектау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16 үй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Асанқайғы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119а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Кентау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2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Кентау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2а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Кентау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3а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Кентау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Күлтегін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44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Ақшағыл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1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Ақшағыл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Ақшағыл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13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Ақшағыл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15а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Ақшағыл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17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Ынталы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Ынталы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Ынталы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Ынталы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Ынталы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9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Ынталы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Ынталы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Ынталы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12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Ынталы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Т. Шонанұлы көшесі, № 20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Кеншілер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Кеншілер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10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Л. Толстой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Л. Толстой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8а үй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Бейбітшілік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62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панельдік блок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Желтоқсан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27 үй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панельдік блок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Д. Бабатайұлы көшесі, № 9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Д. Бабатайұлы көшесі, № 9а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Талшын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41 үй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А. Янушкевич көшесі, № 5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Луи Пастер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69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Ақжол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30Б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Күлтегін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36а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Изобильный көшесі, № 4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Құсжолы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Кентау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Кентау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Кентау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5а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Кентау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6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Ынталы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Ынталы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1а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Ынталы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2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Ынталы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3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Ынталы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3б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Ынталы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Ынталы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13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Т. Шонанұлы көшесі, № 8/1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Т. Шонанұлы көшесі, № 8/3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Т. Шонанұлы көшесі, № 8/2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Т. Шонанұлы көшесі, № 26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Т. Шонанұлы көшесі, № 28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Т. Шонанұлы көшесі, № 32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Л. Толстой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3/4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Л. Толстой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4а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Л. Толстой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(Абыралы)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Абыралы тұйық көше, № 4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Абыралы тұйық көше, № 4б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Абыралы тұйық көше, № 6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Абыралы тұйық көше, № 10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Ақсеңгір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Ақсеңгір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Ақсеңгір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Ақсеңгір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7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Ақсеңгір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8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Ақсеңгір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8/1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Ақсеңгір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9/2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Ақсеңгір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Ақсеңгір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Ақсеңгір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С. Сейфуллин көшесі, № 56/4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С. Сейфуллин көшесі, № 56/5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С. Сейфуллин көшесі, № 56/6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С. Сейфуллин көшесі, № 56/7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С. Сейфуллин көшесі, № 56/7а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С. Сейфуллин көшесі, № 56/8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С. Сейфуллин көшесі, № 56/9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С. Сейфуллин көшесі, № 56/10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С. Сейфуллин көшесі, № 56/11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С. Сейфуллин көшесі, № 56/12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Мереке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Мереке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14а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Мереке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14б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Акқұм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Аққұм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23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Аққұм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25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Ш. Айманов көшесі, № 20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І. Есенберлин көшесі, № 14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шлакоблокты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А. Суворов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22А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шлакоблокты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А. Суворов көшесі, № 24 А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шлакоблокты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Талапкер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шлакоблокты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Қызыл Су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 А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шлакоблокты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Қызыл Су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 А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шлакоблокты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Қарталы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24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Қарталы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26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Тасқұдық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Көксеңгір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9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Көксеңгір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құрастырмалы-қалқанды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Республика даңғылы, № 81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"Сарыарка"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Тәуелсіздік даңғылы, № 22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Жеңіс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8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Жеңіс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8/1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И. Құтпанов көшесі, № 5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И. Құтпанов көшесі, № 7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Янушкевич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Янушкевич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8/1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Тайбурыл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13А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Тайбурыл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Кеншілер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(құрама-қалқанды үйлер)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Тасқұдық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(құрама-қалқанды үйлер)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Разъезд 41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1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саман блокты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"Сарайшық"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Т. Шонанұлы көшесі, № 20/1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шлакоблокты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Т. Шонанұлы көшесі, № 43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"Байқоңыр" ауданы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үй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