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8ff" w14:textId="eca2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2026–2030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17 маусымдағы № 107-2081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2026–2030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2026–2030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бiлiмi бар кадрларды даярлауға 2026–2030 оқу жылдарына арналған мемлекеттiк бiлiм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коды мен бағыты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01130300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сүйемелдеуді ұйымдастыру (деңгейлері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04130100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07140300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07140800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07210100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07310500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07320400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07320800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08120100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09140100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бiлiмнен кейiнгi бiлiмi бар кадрларды даярлауға 2026–2030 оқу жылдарына арналған мемлекеттiк бiлiм беру тапсырысы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коды мен бағыты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</w:tbl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