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57fa2e" w14:textId="a57fa2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Астана қаласында мүгедектігі жоқ адамдарға медициналық көрсетілімдер бойынша есту протезі көмегін ұсыну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Астана қаласы мәслихатының 2026 жылғы 24 қыркүйектегі № 476/60-VIII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"Халық денсаулығы және денсаулық сақтау жүйесі туралы" Қазақстан Республикасы Кодексінің 12-бабы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5-1)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 Денсаулық сақтау министрінің 2020 жылғы 21 желтоқсандағы № ҚР ДСМ-306/2020 "Қазақстан Республикасының халқына сурдологиялық көмек көрсету қағидаларын бекіту туралы" бұйрығының </w:t>
      </w:r>
      <w:r>
        <w:rPr>
          <w:rFonts w:ascii="Times New Roman"/>
          <w:b w:val="false"/>
          <w:i w:val="false"/>
          <w:color w:val="000000"/>
          <w:sz w:val="28"/>
        </w:rPr>
        <w:t>24-тармағына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Астана қаласының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Астана қаласында мүгедектігі жоқ адамдарға медициналық көрсетілімдер бойынша есту протезімен көмек көрсетілсін.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Елорданың жергілікті атқарушы органға Астана қаласында мүгедектігі жоқ адамдарды медициналық көрсетілімдер бойынша есту протезі көмегімен қамтамасыз ету.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Астана қаласы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