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f07" w14:textId="303b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маңызы бар қатынастарының тізбесін айқындау туралы" Астанa қаласы мәслихатының 2025 жылғы 26 желтоқсандағы № 375/48 -VIII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14 тамыздағы № 451/58-VIII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маңызы бар қатынастарының тізбесін айқындау туралы" Астана қаласы мәслихатының 2025 жылғы 26 желтоқсандағы № 375/48-VIII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111, 112, 113, 114, 115, 116, 117-жолдармен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"Ырыскелді Қажы" мешіті – 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– "Железнодорожный"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 базары"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Жансүгірұлы көшесі – "Family Village" коттедж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"Жағалау-4"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Материалдық-техникалық қамтамасыз ету басқармасы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 және 2026 жылғы 1 мамырдан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