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243d" w14:textId="b372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әлеуметтік көмек көрсетудің, оның мөлшерлерін белгілеудің және мұқтаж азаматтардың жекелеген санаттарының тізбесін айқындау қағидасын бекіту туралы" Астана қаласы мәслихатының 2023 жылғы 3 қазандағы № 84/10-VIII шешіміне өзгерістер мен толықтыру енгізу туралы</w:t>
      </w:r>
    </w:p>
    <w:p>
      <w:pPr>
        <w:spacing w:after="0"/>
        <w:ind w:left="0"/>
        <w:jc w:val="both"/>
      </w:pPr>
      <w:r>
        <w:rPr>
          <w:rFonts w:ascii="Times New Roman"/>
          <w:b w:val="false"/>
          <w:i w:val="false"/>
          <w:color w:val="000000"/>
          <w:sz w:val="28"/>
        </w:rPr>
        <w:t>Астана қаласы мәслихатының 2026 жылғы 26 маусымдағы № 437/56-VIII шешімі</w:t>
      </w:r>
    </w:p>
    <w:p>
      <w:pPr>
        <w:spacing w:after="0"/>
        <w:ind w:left="0"/>
        <w:jc w:val="both"/>
      </w:pPr>
      <w:bookmarkStart w:name="z4" w:id="0"/>
      <w:r>
        <w:rPr>
          <w:rFonts w:ascii="Times New Roman"/>
          <w:b w:val="false"/>
          <w:i w:val="false"/>
          <w:color w:val="000000"/>
          <w:sz w:val="28"/>
        </w:rPr>
        <w:t>
      Астана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Астана қаласы мәслихатының 2023 жылғы 3 қазандағы № 84/10-VIII "Астана қаласының мұқтаж азаматтарының жекелеген санаттарына әлеуметтік көмек көрсету, оның мөлшерлерін белгілеу және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осы қаулыға қосымшаға сәйкес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Астана қаласының әлеуметтік көмекті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 аталған шешіммен бекітілген:</w:t>
      </w:r>
    </w:p>
    <w:bookmarkEnd w:id="2"/>
    <w:bookmarkStart w:name="z7" w:id="3"/>
    <w:p>
      <w:pPr>
        <w:spacing w:after="0"/>
        <w:ind w:left="0"/>
        <w:jc w:val="both"/>
      </w:pPr>
      <w:r>
        <w:rPr>
          <w:rFonts w:ascii="Times New Roman"/>
          <w:b w:val="false"/>
          <w:i w:val="false"/>
          <w:color w:val="000000"/>
          <w:sz w:val="28"/>
        </w:rPr>
        <w:t xml:space="preserve">
      1-тараудың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"4) Әлеуметтік төлемдер орталығы – әлеуметтік және зейнетақымен қамсыздандыру қызметін үйлестіру жөніндегі "Азаматтарға арналған үкімет" мемлекеттік корпорациясы" коммерциялық емес акционерлік қоғамының орталық филиалы;</w:t>
      </w:r>
    </w:p>
    <w:bookmarkEnd w:id="4"/>
    <w:bookmarkStart w:name="z9" w:id="5"/>
    <w:p>
      <w:pPr>
        <w:spacing w:after="0"/>
        <w:ind w:left="0"/>
        <w:jc w:val="both"/>
      </w:pPr>
      <w:r>
        <w:rPr>
          <w:rFonts w:ascii="Times New Roman"/>
          <w:b w:val="false"/>
          <w:i w:val="false"/>
          <w:color w:val="000000"/>
          <w:sz w:val="28"/>
        </w:rPr>
        <w:t xml:space="preserve">
      1-тараудың 1-тармағының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5"/>
    <w:bookmarkStart w:name="z10" w:id="6"/>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"3. Әлеуметтік көмек біржолғы және (немесе) кезең-кезеңімен (ай сайын, тоқсан сайын, жылына бір рет) көрсетіледі, ол өтініш берілген айдан бастап жүзеге асырылады және Астана қаласында тіркелген әрі тұрақты тұратын азаматтарға ұсынылады."</w:t>
      </w:r>
    </w:p>
    <w:bookmarkEnd w:id="7"/>
    <w:bookmarkStart w:name="z12" w:id="8"/>
    <w:p>
      <w:pPr>
        <w:spacing w:after="0"/>
        <w:ind w:left="0"/>
        <w:jc w:val="both"/>
      </w:pPr>
      <w:r>
        <w:rPr>
          <w:rFonts w:ascii="Times New Roman"/>
          <w:b w:val="false"/>
          <w:i w:val="false"/>
          <w:color w:val="000000"/>
          <w:sz w:val="28"/>
        </w:rPr>
        <w:t xml:space="preserve">
      1 тараудың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Әлеуметтік көмекті көрсетуге арналған шығыстарды қаржыландыру Астана қаласының ағымдағы қаржы жылына арналған бюджетінде көзделген қаражат шегінде жүзеге асырылады."</w:t>
      </w:r>
    </w:p>
    <w:bookmarkEnd w:id="9"/>
    <w:bookmarkStart w:name="z14" w:id="10"/>
    <w:p>
      <w:pPr>
        <w:spacing w:after="0"/>
        <w:ind w:left="0"/>
        <w:jc w:val="both"/>
      </w:pPr>
      <w:r>
        <w:rPr>
          <w:rFonts w:ascii="Times New Roman"/>
          <w:b w:val="false"/>
          <w:i w:val="false"/>
          <w:color w:val="000000"/>
          <w:sz w:val="28"/>
        </w:rPr>
        <w:t>
      "Астана қаласының Жұмыспен қамту және әлеуметтік қорғау басқармасы" мемлекеттік мекемесі (бұдан әрі – әкімші) әлеуметтік көмек сомаларын Мемлекеттік корпорацияға аударады.</w:t>
      </w:r>
    </w:p>
    <w:bookmarkEnd w:id="10"/>
    <w:bookmarkStart w:name="z15" w:id="11"/>
    <w:p>
      <w:pPr>
        <w:spacing w:after="0"/>
        <w:ind w:left="0"/>
        <w:jc w:val="both"/>
      </w:pPr>
      <w:r>
        <w:rPr>
          <w:rFonts w:ascii="Times New Roman"/>
          <w:b w:val="false"/>
          <w:i w:val="false"/>
          <w:color w:val="000000"/>
          <w:sz w:val="28"/>
        </w:rPr>
        <w:t>
      Мемлекеттік корпорация әлеуметтік көмек көрсету жөніндегі әкімші тарапынан алынған әлеуметтік көмек сомаларын әлеуметтік көмек алушылардың банктік шоттарына аударады.</w:t>
      </w:r>
    </w:p>
    <w:bookmarkEnd w:id="11"/>
    <w:bookmarkStart w:name="z16" w:id="12"/>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дөңгелектенуге жатады.";</w:t>
      </w:r>
    </w:p>
    <w:bookmarkEnd w:id="12"/>
    <w:bookmarkStart w:name="z17" w:id="1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13"/>
    <w:bookmarkStart w:name="z18" w:id="14"/>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"7. Әлеуметтік көмек алушылар санаттары туралы мәліметтер әкімші тарапынан Мемлекеттік корпорацияға немесе өзге де ұйымдарға жолданған сұрау салу негізінде, не уәкілетті мемлекеттік органның ақпараттық жүйелерінен электрондық түрде қалыптастырылады."</w:t>
      </w:r>
    </w:p>
    <w:bookmarkEnd w:id="15"/>
    <w:bookmarkStart w:name="z20" w:id="16"/>
    <w:p>
      <w:pPr>
        <w:spacing w:after="0"/>
        <w:ind w:left="0"/>
        <w:jc w:val="both"/>
      </w:pP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16"/>
    <w:bookmarkStart w:name="z21" w:id="17"/>
    <w:p>
      <w:pPr>
        <w:spacing w:after="0"/>
        <w:ind w:left="0"/>
        <w:jc w:val="both"/>
      </w:pPr>
      <w:r>
        <w:rPr>
          <w:rFonts w:ascii="Times New Roman"/>
          <w:b w:val="false"/>
          <w:i w:val="false"/>
          <w:color w:val="000000"/>
          <w:sz w:val="28"/>
        </w:rPr>
        <w:t>
      "9. Әлеуметтік көмек мынадай жағдайларда тоқтатылады:"</w:t>
      </w:r>
    </w:p>
    <w:bookmarkEnd w:id="17"/>
    <w:bookmarkStart w:name="z22" w:id="18"/>
    <w:p>
      <w:pPr>
        <w:spacing w:after="0"/>
        <w:ind w:left="0"/>
        <w:jc w:val="both"/>
      </w:pPr>
      <w:r>
        <w:rPr>
          <w:rFonts w:ascii="Times New Roman"/>
          <w:b w:val="false"/>
          <w:i w:val="false"/>
          <w:color w:val="000000"/>
          <w:sz w:val="28"/>
        </w:rPr>
        <w:t>
      1) алушы қайтыс болған;</w:t>
      </w:r>
    </w:p>
    <w:bookmarkEnd w:id="18"/>
    <w:bookmarkStart w:name="z23" w:id="19"/>
    <w:p>
      <w:pPr>
        <w:spacing w:after="0"/>
        <w:ind w:left="0"/>
        <w:jc w:val="both"/>
      </w:pPr>
      <w:r>
        <w:rPr>
          <w:rFonts w:ascii="Times New Roman"/>
          <w:b w:val="false"/>
          <w:i w:val="false"/>
          <w:color w:val="000000"/>
          <w:sz w:val="28"/>
        </w:rPr>
        <w:t>
      2) алушы тұрақты тұру үшін Астана қаласынан тыс жерге кеткен;</w:t>
      </w:r>
    </w:p>
    <w:bookmarkEnd w:id="19"/>
    <w:bookmarkStart w:name="z24" w:id="2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20"/>
    <w:bookmarkStart w:name="z25" w:id="21"/>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21"/>
    <w:bookmarkStart w:name="z26" w:id="2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22"/>
    <w:bookmarkStart w:name="z27" w:id="23"/>
    <w:p>
      <w:pPr>
        <w:spacing w:after="0"/>
        <w:ind w:left="0"/>
        <w:jc w:val="both"/>
      </w:pPr>
      <w:r>
        <w:rPr>
          <w:rFonts w:ascii="Times New Roman"/>
          <w:b w:val="false"/>
          <w:i w:val="false"/>
          <w:color w:val="000000"/>
          <w:sz w:val="28"/>
        </w:rPr>
        <w:t>
      1), 2) және 3) тармақшаларында көрсетілген негіздер бойынша әлеуметтік көмекті төлеу көрсетілген жағдайлар туындағаннан кейін келесі айдан бастап тоқтатылады.</w:t>
      </w:r>
    </w:p>
    <w:bookmarkEnd w:id="23"/>
    <w:bookmarkStart w:name="z28" w:id="24"/>
    <w:p>
      <w:pPr>
        <w:spacing w:after="0"/>
        <w:ind w:left="0"/>
        <w:jc w:val="both"/>
      </w:pPr>
      <w:r>
        <w:rPr>
          <w:rFonts w:ascii="Times New Roman"/>
          <w:b w:val="false"/>
          <w:i w:val="false"/>
          <w:color w:val="000000"/>
          <w:sz w:val="28"/>
        </w:rPr>
        <w:t xml:space="preserve">
      Осы тармақтың 3) тармақшасы осы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көрсетілген негіздер бойынша тағайындалған әлеуметтік көмекті төлеуге қолданылмайды.</w:t>
      </w:r>
    </w:p>
    <w:bookmarkEnd w:id="24"/>
    <w:bookmarkStart w:name="z29" w:id="25"/>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End w:id="25"/>
    <w:bookmarkStart w:name="z30" w:id="26"/>
    <w:p>
      <w:pPr>
        <w:spacing w:after="0"/>
        <w:ind w:left="0"/>
        <w:jc w:val="both"/>
      </w:pPr>
      <w:r>
        <w:rPr>
          <w:rFonts w:ascii="Times New Roman"/>
          <w:b w:val="false"/>
          <w:i w:val="false"/>
          <w:color w:val="000000"/>
          <w:sz w:val="28"/>
        </w:rPr>
        <w:t>
      "10. Артық төленген әлеуметтік көмек сомалары ерікті түрде қайтарылуға жатады, ал заңсыз алынған сомалар ерікті түрде немесе сот тәртібімен қайтарылуға жатады.";</w:t>
      </w:r>
    </w:p>
    <w:bookmarkEnd w:id="26"/>
    <w:bookmarkStart w:name="z31" w:id="27"/>
    <w:p>
      <w:pPr>
        <w:spacing w:after="0"/>
        <w:ind w:left="0"/>
        <w:jc w:val="both"/>
      </w:pPr>
      <w:r>
        <w:rPr>
          <w:rFonts w:ascii="Times New Roman"/>
          <w:b w:val="false"/>
          <w:i w:val="false"/>
          <w:color w:val="000000"/>
          <w:sz w:val="28"/>
        </w:rPr>
        <w:t xml:space="preserve">
      2-тараудың 13-тармағының </w:t>
      </w:r>
      <w:r>
        <w:rPr>
          <w:rFonts w:ascii="Times New Roman"/>
          <w:b w:val="false"/>
          <w:i w:val="false"/>
          <w:color w:val="000000"/>
          <w:sz w:val="28"/>
        </w:rPr>
        <w:t>16-тармақшасы</w:t>
      </w:r>
      <w:r>
        <w:rPr>
          <w:rFonts w:ascii="Times New Roman"/>
          <w:b w:val="false"/>
          <w:i w:val="false"/>
          <w:color w:val="000000"/>
          <w:sz w:val="28"/>
        </w:rPr>
        <w:t xml:space="preserve"> мынадай редакцияда жазылсын:</w:t>
      </w:r>
    </w:p>
    <w:bookmarkEnd w:id="27"/>
    <w:bookmarkStart w:name="z32" w:id="28"/>
    <w:p>
      <w:pPr>
        <w:spacing w:after="0"/>
        <w:ind w:left="0"/>
        <w:jc w:val="both"/>
      </w:pPr>
      <w:r>
        <w:rPr>
          <w:rFonts w:ascii="Times New Roman"/>
          <w:b w:val="false"/>
          <w:i w:val="false"/>
          <w:color w:val="000000"/>
          <w:sz w:val="28"/>
        </w:rPr>
        <w:t>
      "16) табиғи апат салдарынан зардап шеккен азаматтар (отбасылар) немесе олардың мүлкі;";</w:t>
      </w:r>
    </w:p>
    <w:bookmarkEnd w:id="28"/>
    <w:bookmarkStart w:name="z33" w:id="29"/>
    <w:p>
      <w:pPr>
        <w:spacing w:after="0"/>
        <w:ind w:left="0"/>
        <w:jc w:val="both"/>
      </w:pPr>
      <w:r>
        <w:rPr>
          <w:rFonts w:ascii="Times New Roman"/>
          <w:b w:val="false"/>
          <w:i w:val="false"/>
          <w:color w:val="000000"/>
          <w:sz w:val="28"/>
        </w:rPr>
        <w:t xml:space="preserve">
      2-тараудың 13-тармағының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29"/>
    <w:bookmarkStart w:name="z34" w:id="30"/>
    <w:p>
      <w:pPr>
        <w:spacing w:after="0"/>
        <w:ind w:left="0"/>
        <w:jc w:val="both"/>
      </w:pPr>
      <w:r>
        <w:rPr>
          <w:rFonts w:ascii="Times New Roman"/>
          <w:b w:val="false"/>
          <w:i w:val="false"/>
          <w:color w:val="000000"/>
          <w:sz w:val="28"/>
        </w:rPr>
        <w:t>
      "17) өрт салдарынан зардап шеккен азаматтар (отбасылар) немесе олардың мүлкі;".</w:t>
      </w:r>
    </w:p>
    <w:bookmarkEnd w:id="30"/>
    <w:bookmarkStart w:name="z35" w:id="31"/>
    <w:p>
      <w:pPr>
        <w:spacing w:after="0"/>
        <w:ind w:left="0"/>
        <w:jc w:val="both"/>
      </w:pPr>
      <w:r>
        <w:rPr>
          <w:rFonts w:ascii="Times New Roman"/>
          <w:b w:val="false"/>
          <w:i w:val="false"/>
          <w:color w:val="000000"/>
          <w:sz w:val="28"/>
        </w:rPr>
        <w:t xml:space="preserve">
      2-тараудың 13-тармағы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bookmarkEnd w:id="31"/>
    <w:bookmarkStart w:name="z36" w:id="32"/>
    <w:p>
      <w:pPr>
        <w:spacing w:after="0"/>
        <w:ind w:left="0"/>
        <w:jc w:val="both"/>
      </w:pPr>
      <w:r>
        <w:rPr>
          <w:rFonts w:ascii="Times New Roman"/>
          <w:b w:val="false"/>
          <w:i w:val="false"/>
          <w:color w:val="000000"/>
          <w:sz w:val="28"/>
        </w:rPr>
        <w:t>
      "18) Семей ядролық сынақ полигонындағы ядролық сынақтардың салдарынан зардап шеккен, жасына байланысты зейнетақы алушылар санатындағы азаматтар;".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8" w:id="33"/>
    <w:p>
      <w:pPr>
        <w:spacing w:after="0"/>
        <w:ind w:left="0"/>
        <w:jc w:val="both"/>
      </w:pPr>
      <w:r>
        <w:rPr>
          <w:rFonts w:ascii="Times New Roman"/>
          <w:b w:val="false"/>
          <w:i w:val="false"/>
          <w:color w:val="000000"/>
          <w:sz w:val="28"/>
        </w:rPr>
        <w:t>
      "3-тарау. Ақшалай нысанда әлеуметтік көмек көрсету тәртібі";</w:t>
      </w:r>
    </w:p>
    <w:bookmarkEnd w:id="33"/>
    <w:bookmarkStart w:name="z39" w:id="3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34"/>
    <w:bookmarkStart w:name="z40" w:id="35"/>
    <w:p>
      <w:pPr>
        <w:spacing w:after="0"/>
        <w:ind w:left="0"/>
        <w:jc w:val="both"/>
      </w:pPr>
      <w:r>
        <w:rPr>
          <w:rFonts w:ascii="Times New Roman"/>
          <w:b w:val="false"/>
          <w:i w:val="false"/>
          <w:color w:val="000000"/>
          <w:sz w:val="28"/>
        </w:rPr>
        <w:t>
      "14. Естелік күндер мен мереке күндеріне біржолғы әлеуметтік көмек күнтізбелік жылда бір рет, бір негіз бойынша және ең жоғары сома мөлшерінде ақшалай төлем түрінде келесі азаматтар санаттарына тағайындалады:</w:t>
      </w:r>
    </w:p>
    <w:bookmarkEnd w:id="35"/>
    <w:bookmarkStart w:name="z41" w:id="36"/>
    <w:p>
      <w:pPr>
        <w:spacing w:after="0"/>
        <w:ind w:left="0"/>
        <w:jc w:val="both"/>
      </w:pPr>
      <w:r>
        <w:rPr>
          <w:rFonts w:ascii="Times New Roman"/>
          <w:b w:val="false"/>
          <w:i w:val="false"/>
          <w:color w:val="000000"/>
          <w:sz w:val="28"/>
        </w:rPr>
        <w:t>
      2,5 айлық есептік көрсеткіш (бұдан әрі – АЕК) мөлшерінде:</w:t>
      </w:r>
    </w:p>
    <w:bookmarkEnd w:id="36"/>
    <w:bookmarkStart w:name="z42" w:id="37"/>
    <w:p>
      <w:pPr>
        <w:spacing w:after="0"/>
        <w:ind w:left="0"/>
        <w:jc w:val="both"/>
      </w:pPr>
      <w:r>
        <w:rPr>
          <w:rFonts w:ascii="Times New Roman"/>
          <w:b w:val="false"/>
          <w:i w:val="false"/>
          <w:color w:val="000000"/>
          <w:sz w:val="28"/>
        </w:rPr>
        <w:t>
      8 наурыз (Халықаралық әйелдер күні) – көпбалалы отбасыларға, көпбалалы аналарға, оның ішінде аз қамтылғандарға;</w:t>
      </w:r>
    </w:p>
    <w:bookmarkEnd w:id="37"/>
    <w:bookmarkStart w:name="z43" w:id="38"/>
    <w:p>
      <w:pPr>
        <w:spacing w:after="0"/>
        <w:ind w:left="0"/>
        <w:jc w:val="both"/>
      </w:pPr>
      <w:r>
        <w:rPr>
          <w:rFonts w:ascii="Times New Roman"/>
          <w:b w:val="false"/>
          <w:i w:val="false"/>
          <w:color w:val="000000"/>
          <w:sz w:val="28"/>
        </w:rPr>
        <w:t>
      1 мамыр (Қазақстан халқының бірлігі күні) – жетім балаларға және ата-анасының қамқорлығынсыз қалған балаларға;</w:t>
      </w:r>
    </w:p>
    <w:bookmarkEnd w:id="38"/>
    <w:bookmarkStart w:name="z44" w:id="39"/>
    <w:p>
      <w:pPr>
        <w:spacing w:after="0"/>
        <w:ind w:left="0"/>
        <w:jc w:val="both"/>
      </w:pPr>
      <w:r>
        <w:rPr>
          <w:rFonts w:ascii="Times New Roman"/>
          <w:b w:val="false"/>
          <w:i w:val="false"/>
          <w:color w:val="000000"/>
          <w:sz w:val="28"/>
        </w:rPr>
        <w:t>
      31 мамыр (Саяси қуғын-сүргін құрбандарын еске алу күні) – саяси қуғын-сүргін құрбандарына, саяси қуғын-сүргіннен зардап шеккен, мүгедектігі бар немесе зейнеткерлер болып табылатын адамдарға;</w:t>
      </w:r>
    </w:p>
    <w:bookmarkEnd w:id="39"/>
    <w:bookmarkStart w:name="z45" w:id="40"/>
    <w:p>
      <w:pPr>
        <w:spacing w:after="0"/>
        <w:ind w:left="0"/>
        <w:jc w:val="both"/>
      </w:pPr>
      <w:r>
        <w:rPr>
          <w:rFonts w:ascii="Times New Roman"/>
          <w:b w:val="false"/>
          <w:i w:val="false"/>
          <w:color w:val="000000"/>
          <w:sz w:val="28"/>
        </w:rPr>
        <w:t>
      29 тамыз (Семей ядролық сынақ полигонының жабылған күні) – Астана қаласында біржолғы ақшалай өтемақы алған, Семей ядролық сынақ полигонындағы ядролық сынақтардың салдарынан зардап шеккен азаматтардың ішіндегі жасына байланысты зейнеткерлерге;</w:t>
      </w:r>
    </w:p>
    <w:bookmarkEnd w:id="40"/>
    <w:bookmarkStart w:name="z46" w:id="41"/>
    <w:p>
      <w:pPr>
        <w:spacing w:after="0"/>
        <w:ind w:left="0"/>
        <w:jc w:val="both"/>
      </w:pPr>
      <w:r>
        <w:rPr>
          <w:rFonts w:ascii="Times New Roman"/>
          <w:b w:val="false"/>
          <w:i w:val="false"/>
          <w:color w:val="000000"/>
          <w:sz w:val="28"/>
        </w:rPr>
        <w:t>
      1 қазан (Қарттар күні) – жасына байланысты зейнеткерлерге және ең төменгі зейнетақы мөлшерін алушылар санатындағы зейнеткерлік жастағы адамдарға.";</w:t>
      </w:r>
    </w:p>
    <w:bookmarkEnd w:id="41"/>
    <w:bookmarkStart w:name="z47" w:id="4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16-тармағының</w:t>
      </w:r>
      <w:r>
        <w:rPr>
          <w:rFonts w:ascii="Times New Roman"/>
          <w:b w:val="false"/>
          <w:i w:val="false"/>
          <w:color w:val="000000"/>
          <w:sz w:val="28"/>
        </w:rPr>
        <w:t xml:space="preserve"> екінші абзацы мынадай редакцияда жазылсын:</w:t>
      </w:r>
    </w:p>
    <w:bookmarkEnd w:id="42"/>
    <w:bookmarkStart w:name="z48" w:id="43"/>
    <w:p>
      <w:pPr>
        <w:spacing w:after="0"/>
        <w:ind w:left="0"/>
        <w:jc w:val="both"/>
      </w:pPr>
      <w:r>
        <w:rPr>
          <w:rFonts w:ascii="Times New Roman"/>
          <w:b w:val="false"/>
          <w:i w:val="false"/>
          <w:color w:val="000000"/>
          <w:sz w:val="28"/>
        </w:rPr>
        <w:t>
      "26 сәуір (Чернобыль атом электр станциясындағы авария құрбандарын еске алу күні) – 1986–1987 жылдары Чернобыль атом электр станциясындағы апаттың салдарын жоюға қатысқан тұлғалар қатарынан Ұлы Отан соғысы ардагерлеріне теңестірілген жеңілдіктері бар ардагерлерге, Чернобыль атом электр станциясындағы апат салдарынан мүгедектік белгіленген адамдарға, сондай-ақ 1988–1989 жылдары Чернобыль атом электр станциясындағы апаттың салдарын жоюға қатысушылар қатарынан, оқшаулау және қоныстандыру аймақтарынан Қазақстан Республикасына эвакуацияланған (өз бетінше көшіп келген) адамдарға, оның ішінде эвакуациялау күні ана құрсағында болған балаларға."</w:t>
      </w:r>
    </w:p>
    <w:bookmarkEnd w:id="43"/>
    <w:bookmarkStart w:name="z49" w:id="4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18-тармағының</w:t>
      </w:r>
      <w:r>
        <w:rPr>
          <w:rFonts w:ascii="Times New Roman"/>
          <w:b w:val="false"/>
          <w:i w:val="false"/>
          <w:color w:val="000000"/>
          <w:sz w:val="28"/>
        </w:rPr>
        <w:t xml:space="preserve"> төртінші абзацы мынадай редакцияда жазылсын:</w:t>
      </w:r>
    </w:p>
    <w:bookmarkEnd w:id="44"/>
    <w:bookmarkStart w:name="z50" w:id="45"/>
    <w:p>
      <w:pPr>
        <w:spacing w:after="0"/>
        <w:ind w:left="0"/>
        <w:jc w:val="both"/>
      </w:pPr>
      <w:r>
        <w:rPr>
          <w:rFonts w:ascii="Times New Roman"/>
          <w:b w:val="false"/>
          <w:i w:val="false"/>
          <w:color w:val="000000"/>
          <w:sz w:val="28"/>
        </w:rPr>
        <w:t xml:space="preserve">
      "басқа да адамдарға ("Ардагерлер туралы" Қазақстан Республикасы Заңының 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еңбек ардагерлеріне ("Ардагерлер туралы" Қазақстан Республикасы Заңы </w:t>
      </w:r>
      <w:r>
        <w:rPr>
          <w:rFonts w:ascii="Times New Roman"/>
          <w:b w:val="false"/>
          <w:i w:val="false"/>
          <w:color w:val="000000"/>
          <w:sz w:val="28"/>
        </w:rPr>
        <w:t>7-бабының</w:t>
      </w:r>
      <w:r>
        <w:rPr>
          <w:rFonts w:ascii="Times New Roman"/>
          <w:b w:val="false"/>
          <w:i w:val="false"/>
          <w:color w:val="000000"/>
          <w:sz w:val="28"/>
        </w:rPr>
        <w:t xml:space="preserve"> 1), 2), 3), 4) тармақшаларында көрсетілген адамдар) – 15 АЕК;</w:t>
      </w:r>
    </w:p>
    <w:bookmarkEnd w:id="45"/>
    <w:bookmarkStart w:name="z51" w:id="4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19-тармағы</w:t>
      </w:r>
      <w:r>
        <w:rPr>
          <w:rFonts w:ascii="Times New Roman"/>
          <w:b w:val="false"/>
          <w:i w:val="false"/>
          <w:color w:val="000000"/>
          <w:sz w:val="28"/>
        </w:rPr>
        <w:t xml:space="preserve"> алып тасталсын;</w:t>
      </w:r>
    </w:p>
    <w:bookmarkEnd w:id="46"/>
    <w:bookmarkStart w:name="z52" w:id="4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p>
    <w:bookmarkEnd w:id="47"/>
    <w:bookmarkStart w:name="z53" w:id="48"/>
    <w:p>
      <w:pPr>
        <w:spacing w:after="0"/>
        <w:ind w:left="0"/>
        <w:jc w:val="both"/>
      </w:pPr>
      <w:r>
        <w:rPr>
          <w:rFonts w:ascii="Times New Roman"/>
          <w:b w:val="false"/>
          <w:i w:val="false"/>
          <w:color w:val="000000"/>
          <w:sz w:val="28"/>
        </w:rPr>
        <w:t>
      "20. Әкімші әлеуметтік көмек алушылардан өтініштерді талап етпестен, келесі санаттарға жататын адамдардың тізімдерін қалыптастырады:</w:t>
      </w:r>
    </w:p>
    <w:bookmarkEnd w:id="48"/>
    <w:bookmarkStart w:name="z54" w:id="4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Мемлекеттік корпорацияға не өзге ұйымдарға сұрау салу немесе уәкілетті мемлекеттік органның ақпараттық жүйелерінен электрондық түрде алынған мәліметтер негізінде;</w:t>
      </w:r>
    </w:p>
    <w:bookmarkEnd w:id="49"/>
    <w:bookmarkStart w:name="z55" w:id="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39-тармағында</w:t>
      </w:r>
      <w:r>
        <w:rPr>
          <w:rFonts w:ascii="Times New Roman"/>
          <w:b w:val="false"/>
          <w:i w:val="false"/>
          <w:color w:val="000000"/>
          <w:sz w:val="28"/>
        </w:rPr>
        <w:t>, Астана қаласы әкімдігінің "АИТВ-инфекциясының алдын алу орталығы" мемлекеттік коммуналдық қазыналық кәсіпорнының (бұдан әрі – "АИТВ-инфекциясының алдын алу орталығы" МКҚК) мәліметтері негізінде.";</w:t>
      </w:r>
    </w:p>
    <w:bookmarkEnd w:id="50"/>
    <w:bookmarkStart w:name="z56" w:id="5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21-тармағы</w:t>
      </w:r>
      <w:r>
        <w:rPr>
          <w:rFonts w:ascii="Times New Roman"/>
          <w:b w:val="false"/>
          <w:i w:val="false"/>
          <w:color w:val="000000"/>
          <w:sz w:val="28"/>
        </w:rPr>
        <w:t xml:space="preserve"> мынадай редакцияда жазылсын:</w:t>
      </w:r>
    </w:p>
    <w:bookmarkEnd w:id="51"/>
    <w:bookmarkStart w:name="z57" w:id="52"/>
    <w:p>
      <w:pPr>
        <w:spacing w:after="0"/>
        <w:ind w:left="0"/>
        <w:jc w:val="both"/>
      </w:pPr>
      <w:r>
        <w:rPr>
          <w:rFonts w:ascii="Times New Roman"/>
          <w:b w:val="false"/>
          <w:i w:val="false"/>
          <w:color w:val="000000"/>
          <w:sz w:val="28"/>
        </w:rPr>
        <w:t>
      "21. Астана қаласын газдандыру жөніндегі іс-шаралар жоспарына сәйкес газдандырылуға жататын жеке тұрғын үйлерде тұратын, олардың меншік иелері болып табылатын немесе меншік иесінің отбасы мүшелері болып табылатын жасына байланысты зейнеткерлерге, мүгедектігі бар адамдарға, мүгедектігі бар балаларға, көпбалалы аналарға және көпбалалы отбасыларға, жетім балаларға, ата-анасының қамқорлығынсыз қалған балаларға, балалар үйінің түлектеріне, егер оларда және олардың отбасы мүшелерінде басқа тұрғын үйі болмаған және жан басына шаққандағы орташа табысы ең төмен күнкөріс деңгейінің төрт еселенген мөлшерінен аспаған жағдайда тұрғын үйді газдандыруға арналған біржолғы әлеуметтік көмек көрсетіледі."</w:t>
      </w:r>
    </w:p>
    <w:bookmarkEnd w:id="52"/>
    <w:bookmarkStart w:name="z58" w:id="53"/>
    <w:p>
      <w:pPr>
        <w:spacing w:after="0"/>
        <w:ind w:left="0"/>
        <w:jc w:val="both"/>
      </w:pPr>
      <w:r>
        <w:rPr>
          <w:rFonts w:ascii="Times New Roman"/>
          <w:b w:val="false"/>
          <w:i w:val="false"/>
          <w:color w:val="000000"/>
          <w:sz w:val="28"/>
        </w:rPr>
        <w:t>
      Әлеуметтік көмектің мөлшері өтініш берушінің газ жабдығын тартуға және орнатуға байланысты нақты шығындары негізінде айқындалады, бірақ 130 АЕК-тен аспауы тиіс.</w:t>
      </w:r>
    </w:p>
    <w:bookmarkEnd w:id="53"/>
    <w:bookmarkStart w:name="z59" w:id="54"/>
    <w:p>
      <w:pPr>
        <w:spacing w:after="0"/>
        <w:ind w:left="0"/>
        <w:jc w:val="both"/>
      </w:pPr>
      <w:r>
        <w:rPr>
          <w:rFonts w:ascii="Times New Roman"/>
          <w:b w:val="false"/>
          <w:i w:val="false"/>
          <w:color w:val="000000"/>
          <w:sz w:val="28"/>
        </w:rPr>
        <w:t>
      Әлеуметтік көмекті алу үшін өтініш беруші әкімшіге келесі құжаттарды қоса бере отырып өтініш береді:</w:t>
      </w:r>
    </w:p>
    <w:bookmarkEnd w:id="54"/>
    <w:bookmarkStart w:name="z60" w:id="55"/>
    <w:p>
      <w:pPr>
        <w:spacing w:after="0"/>
        <w:ind w:left="0"/>
        <w:jc w:val="both"/>
      </w:pPr>
      <w:r>
        <w:rPr>
          <w:rFonts w:ascii="Times New Roman"/>
          <w:b w:val="false"/>
          <w:i w:val="false"/>
          <w:color w:val="000000"/>
          <w:sz w:val="28"/>
        </w:rPr>
        <w:t>
      1) жеке басын куәландыратын құжат;</w:t>
      </w:r>
    </w:p>
    <w:bookmarkEnd w:id="55"/>
    <w:bookmarkStart w:name="z61" w:id="56"/>
    <w:p>
      <w:pPr>
        <w:spacing w:after="0"/>
        <w:ind w:left="0"/>
        <w:jc w:val="both"/>
      </w:pPr>
      <w:r>
        <w:rPr>
          <w:rFonts w:ascii="Times New Roman"/>
          <w:b w:val="false"/>
          <w:i w:val="false"/>
          <w:color w:val="000000"/>
          <w:sz w:val="28"/>
        </w:rPr>
        <w:t>
      2) газ жабдығын тартуға және орнатуға байланысты тұлғаның шеккен шығындарын растайтын акт және/немесе құжат (чектердің көшірмелері, түбіртектер, қызмет көрсету шарты және т.б.);</w:t>
      </w:r>
    </w:p>
    <w:bookmarkEnd w:id="56"/>
    <w:bookmarkStart w:name="z62" w:id="57"/>
    <w:p>
      <w:pPr>
        <w:spacing w:after="0"/>
        <w:ind w:left="0"/>
        <w:jc w:val="both"/>
      </w:pPr>
      <w:r>
        <w:rPr>
          <w:rFonts w:ascii="Times New Roman"/>
          <w:b w:val="false"/>
          <w:i w:val="false"/>
          <w:color w:val="000000"/>
          <w:sz w:val="28"/>
        </w:rPr>
        <w:t>
      3) тұлғаның (отбасы мүшелерінің) кірістері туралы мәліметтер;</w:t>
      </w:r>
    </w:p>
    <w:bookmarkEnd w:id="57"/>
    <w:bookmarkStart w:name="z63" w:id="58"/>
    <w:p>
      <w:pPr>
        <w:spacing w:after="0"/>
        <w:ind w:left="0"/>
        <w:jc w:val="both"/>
      </w:pPr>
      <w:r>
        <w:rPr>
          <w:rFonts w:ascii="Times New Roman"/>
          <w:b w:val="false"/>
          <w:i w:val="false"/>
          <w:color w:val="000000"/>
          <w:sz w:val="28"/>
        </w:rPr>
        <w:t>
      4) мәртебені растайтын құжаттың көшірмесі (зейнеткерлік куәлік, мүгедектік туралы анықтама, балалардың туу туралы куәліктері, жергілікті атқарушы органның қаулысы немесе бұйрығы);</w:t>
      </w:r>
    </w:p>
    <w:bookmarkEnd w:id="58"/>
    <w:bookmarkStart w:name="z64" w:id="59"/>
    <w:p>
      <w:pPr>
        <w:spacing w:after="0"/>
        <w:ind w:left="0"/>
        <w:jc w:val="both"/>
      </w:pPr>
      <w:r>
        <w:rPr>
          <w:rFonts w:ascii="Times New Roman"/>
          <w:b w:val="false"/>
          <w:i w:val="false"/>
          <w:color w:val="000000"/>
          <w:sz w:val="28"/>
        </w:rPr>
        <w:t>
      5) отбасының барлық мүшелеріне жылжымайтын мүлікке тіркелген құқықтардың жоқ (бар) екендігі туралы анықтама.</w:t>
      </w:r>
    </w:p>
    <w:bookmarkEnd w:id="59"/>
    <w:bookmarkStart w:name="z65" w:id="60"/>
    <w:p>
      <w:pPr>
        <w:spacing w:after="0"/>
        <w:ind w:left="0"/>
        <w:jc w:val="both"/>
      </w:pPr>
      <w:r>
        <w:rPr>
          <w:rFonts w:ascii="Times New Roman"/>
          <w:b w:val="false"/>
          <w:i w:val="false"/>
          <w:color w:val="000000"/>
          <w:sz w:val="28"/>
        </w:rPr>
        <w:t>
      Құжаттар түпнұсқада және салыстыру үшін көшірмелерде ұсынылады, содан кейін құжаттардың түпнұсқалары өтініш берушіге қайтарылады.</w:t>
      </w:r>
    </w:p>
    <w:bookmarkEnd w:id="60"/>
    <w:bookmarkStart w:name="z66" w:id="61"/>
    <w:p>
      <w:pPr>
        <w:spacing w:after="0"/>
        <w:ind w:left="0"/>
        <w:jc w:val="both"/>
      </w:pPr>
      <w:r>
        <w:rPr>
          <w:rFonts w:ascii="Times New Roman"/>
          <w:b w:val="false"/>
          <w:i w:val="false"/>
          <w:color w:val="000000"/>
          <w:sz w:val="28"/>
        </w:rPr>
        <w:t>
      Әлеуметтік көмекті алу үшін өтініш беруші осы Қағидалардың осы тармағында көрсетілген құжаттарды қоса бере отырып, әкімшіге өтінішпен жүгінеді.";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3-параграфтардың</w:t>
      </w:r>
      <w:r>
        <w:rPr>
          <w:rFonts w:ascii="Times New Roman"/>
          <w:b w:val="false"/>
          <w:i w:val="false"/>
          <w:color w:val="000000"/>
          <w:sz w:val="28"/>
        </w:rPr>
        <w:t xml:space="preserve"> атауы алып тасталсын;</w:t>
      </w:r>
    </w:p>
    <w:bookmarkStart w:name="z68" w:id="6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22-тармағы</w:t>
      </w:r>
      <w:r>
        <w:rPr>
          <w:rFonts w:ascii="Times New Roman"/>
          <w:b w:val="false"/>
          <w:i w:val="false"/>
          <w:color w:val="000000"/>
          <w:sz w:val="28"/>
        </w:rPr>
        <w:t xml:space="preserve"> мынадай редакцияда жазылсын:</w:t>
      </w:r>
    </w:p>
    <w:bookmarkEnd w:id="62"/>
    <w:bookmarkStart w:name="z69" w:id="63"/>
    <w:p>
      <w:pPr>
        <w:spacing w:after="0"/>
        <w:ind w:left="0"/>
        <w:jc w:val="both"/>
      </w:pPr>
      <w:r>
        <w:rPr>
          <w:rFonts w:ascii="Times New Roman"/>
          <w:b w:val="false"/>
          <w:i w:val="false"/>
          <w:color w:val="000000"/>
          <w:sz w:val="28"/>
        </w:rPr>
        <w:t>
      "22. Мұқтаж азаматтар санатына жатқызу үшін негіздер:</w:t>
      </w:r>
    </w:p>
    <w:bookmarkEnd w:id="63"/>
    <w:bookmarkStart w:name="z70" w:id="64"/>
    <w:p>
      <w:pPr>
        <w:spacing w:after="0"/>
        <w:ind w:left="0"/>
        <w:jc w:val="both"/>
      </w:pPr>
      <w:r>
        <w:rPr>
          <w:rFonts w:ascii="Times New Roman"/>
          <w:b w:val="false"/>
          <w:i w:val="false"/>
          <w:color w:val="000000"/>
          <w:sz w:val="28"/>
        </w:rPr>
        <w:t>
      1. табиғи апат салдарынан азаматқа (отбасына) немесе оның мүлкіне зиян келуі;</w:t>
      </w:r>
    </w:p>
    <w:bookmarkEnd w:id="64"/>
    <w:bookmarkStart w:name="z71" w:id="65"/>
    <w:p>
      <w:pPr>
        <w:spacing w:after="0"/>
        <w:ind w:left="0"/>
        <w:jc w:val="both"/>
      </w:pPr>
      <w:r>
        <w:rPr>
          <w:rFonts w:ascii="Times New Roman"/>
          <w:b w:val="false"/>
          <w:i w:val="false"/>
          <w:color w:val="000000"/>
          <w:sz w:val="28"/>
        </w:rPr>
        <w:t>
      2. өрт салдарынан азаматқа (отбасына) немесе оның мүлкіне зиян келуі;</w:t>
      </w:r>
    </w:p>
    <w:bookmarkEnd w:id="65"/>
    <w:bookmarkStart w:name="z72" w:id="66"/>
    <w:p>
      <w:pPr>
        <w:spacing w:after="0"/>
        <w:ind w:left="0"/>
        <w:jc w:val="both"/>
      </w:pPr>
      <w:r>
        <w:rPr>
          <w:rFonts w:ascii="Times New Roman"/>
          <w:b w:val="false"/>
          <w:i w:val="false"/>
          <w:color w:val="000000"/>
          <w:sz w:val="28"/>
        </w:rPr>
        <w:t>
      3. әлеуметтік маңызы бар аурудың болуы;</w:t>
      </w:r>
    </w:p>
    <w:bookmarkEnd w:id="66"/>
    <w:bookmarkStart w:name="z73" w:id="67"/>
    <w:p>
      <w:pPr>
        <w:spacing w:after="0"/>
        <w:ind w:left="0"/>
        <w:jc w:val="both"/>
      </w:pPr>
      <w:r>
        <w:rPr>
          <w:rFonts w:ascii="Times New Roman"/>
          <w:b w:val="false"/>
          <w:i w:val="false"/>
          <w:color w:val="000000"/>
          <w:sz w:val="28"/>
        </w:rPr>
        <w:t>
      4. жан басына шаққандағы орташа табыстың жергілікті өкілді органдар республикалық бюджет туралы заңмен тиісті қаржы жылына белгіленетін ең төмен күнкөріс деңгейіне еселік қатынаста айқындаған шектен аспауы.";</w:t>
      </w:r>
    </w:p>
    <w:bookmarkEnd w:id="67"/>
    <w:bookmarkStart w:name="z74" w:id="6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25-тармағы</w:t>
      </w:r>
      <w:r>
        <w:rPr>
          <w:rFonts w:ascii="Times New Roman"/>
          <w:b w:val="false"/>
          <w:i w:val="false"/>
          <w:color w:val="000000"/>
          <w:sz w:val="28"/>
        </w:rPr>
        <w:t xml:space="preserve"> мынадай редакцияда жазылсын:</w:t>
      </w:r>
    </w:p>
    <w:bookmarkEnd w:id="68"/>
    <w:bookmarkStart w:name="z75" w:id="69"/>
    <w:p>
      <w:pPr>
        <w:spacing w:after="0"/>
        <w:ind w:left="0"/>
        <w:jc w:val="both"/>
      </w:pPr>
      <w:r>
        <w:rPr>
          <w:rFonts w:ascii="Times New Roman"/>
          <w:b w:val="false"/>
          <w:i w:val="false"/>
          <w:color w:val="000000"/>
          <w:sz w:val="28"/>
        </w:rPr>
        <w:t xml:space="preserve">
      "25. Осы Қағидалардың 22-тармағының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негіздер бойынша әлеуметтік көмек көрсетілген кезде әкімші 1 (бір) жұмыс күні ішінде өтініш берушінің құжаттарын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өтінішті) тұлғаның (отбасының) материалдық жағдайын тексеру үшін учаскелік комиссияға жолдайды.".</w:t>
      </w:r>
    </w:p>
    <w:bookmarkEnd w:id="69"/>
    <w:bookmarkStart w:name="z76" w:id="7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w:t>
      </w:r>
    </w:p>
    <w:bookmarkEnd w:id="70"/>
    <w:bookmarkStart w:name="z77" w:id="71"/>
    <w:p>
      <w:pPr>
        <w:spacing w:after="0"/>
        <w:ind w:left="0"/>
        <w:jc w:val="both"/>
      </w:pPr>
      <w:r>
        <w:rPr>
          <w:rFonts w:ascii="Times New Roman"/>
          <w:b w:val="false"/>
          <w:i w:val="false"/>
          <w:color w:val="000000"/>
          <w:sz w:val="28"/>
        </w:rPr>
        <w:t xml:space="preserve">
      "26. Учаскелік комиссия құжаттарды алған күннен бастап 2 (екі) жұмыс күні ішінде өтініш берушіге тексеру жүргізеді, оның нәтижелері бойынша тұлғаның (отбасының) материалдық жағдайы туралы акт жасайды,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әлеуметтік көмекке мұқтаждығы туралы қорытынды әзірлейді және оларды әкімшіге жолдайды.";</w:t>
      </w:r>
    </w:p>
    <w:bookmarkEnd w:id="71"/>
    <w:bookmarkStart w:name="z78" w:id="72"/>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27-тармағы</w:t>
      </w:r>
      <w:r>
        <w:rPr>
          <w:rFonts w:ascii="Times New Roman"/>
          <w:b w:val="false"/>
          <w:i w:val="false"/>
          <w:color w:val="000000"/>
          <w:sz w:val="28"/>
        </w:rPr>
        <w:t xml:space="preserve"> мынадай редакцияда жазылсын:</w:t>
      </w:r>
    </w:p>
    <w:bookmarkEnd w:id="72"/>
    <w:bookmarkStart w:name="z79" w:id="73"/>
    <w:p>
      <w:pPr>
        <w:spacing w:after="0"/>
        <w:ind w:left="0"/>
        <w:jc w:val="both"/>
      </w:pPr>
      <w:r>
        <w:rPr>
          <w:rFonts w:ascii="Times New Roman"/>
          <w:b w:val="false"/>
          <w:i w:val="false"/>
          <w:color w:val="000000"/>
          <w:sz w:val="28"/>
        </w:rPr>
        <w:t>
      "27. Әкімші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73"/>
    <w:bookmarkStart w:name="z80" w:id="7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28-тармағы</w:t>
      </w:r>
      <w:r>
        <w:rPr>
          <w:rFonts w:ascii="Times New Roman"/>
          <w:b w:val="false"/>
          <w:i w:val="false"/>
          <w:color w:val="000000"/>
          <w:sz w:val="28"/>
        </w:rPr>
        <w:t xml:space="preserve"> мынадай редакцияда жазылсын:</w:t>
      </w:r>
    </w:p>
    <w:bookmarkEnd w:id="74"/>
    <w:bookmarkStart w:name="z81" w:id="75"/>
    <w:p>
      <w:pPr>
        <w:spacing w:after="0"/>
        <w:ind w:left="0"/>
        <w:jc w:val="both"/>
      </w:pPr>
      <w:r>
        <w:rPr>
          <w:rFonts w:ascii="Times New Roman"/>
          <w:b w:val="false"/>
          <w:i w:val="false"/>
          <w:color w:val="000000"/>
          <w:sz w:val="28"/>
        </w:rPr>
        <w:t>
      "28. Арнайы комиссия құжаттар түскен күннен бастап 2 (екі) жұмыс күні ішінде әлеуметтік көмек көрсету қажеттілігі туралы қорытынды шығарады, оң қорытынды болған жағдайда әлеуметтік көмектің мөлшерін көрсетеді.";</w:t>
      </w:r>
    </w:p>
    <w:bookmarkEnd w:id="75"/>
    <w:bookmarkStart w:name="z82" w:id="7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29-тармағы</w:t>
      </w:r>
      <w:r>
        <w:rPr>
          <w:rFonts w:ascii="Times New Roman"/>
          <w:b w:val="false"/>
          <w:i w:val="false"/>
          <w:color w:val="000000"/>
          <w:sz w:val="28"/>
        </w:rPr>
        <w:t xml:space="preserve"> мынадай редакцияда жазылсын:</w:t>
      </w:r>
    </w:p>
    <w:bookmarkEnd w:id="76"/>
    <w:bookmarkStart w:name="z83" w:id="77"/>
    <w:p>
      <w:pPr>
        <w:spacing w:after="0"/>
        <w:ind w:left="0"/>
        <w:jc w:val="both"/>
      </w:pPr>
      <w:r>
        <w:rPr>
          <w:rFonts w:ascii="Times New Roman"/>
          <w:b w:val="false"/>
          <w:i w:val="false"/>
          <w:color w:val="000000"/>
          <w:sz w:val="28"/>
        </w:rPr>
        <w:t>
      "29. Әкімші өтініш берушінің әлеуметтік көмек көрсетуге арналған құжаттары тіркелген күннен бастап 8 (сегіз) жұмыс күні ішінде қабылданған құжаттар мен әлеуметтік көмек көрсету қажеттілігі туралы арнайы комиссияның қорытындысы негізінде әлеуметтік көмекті тағайындау немесе оны тағайындаудан бас тарту туралы шешім қабылдайды.".</w:t>
      </w:r>
    </w:p>
    <w:bookmarkEnd w:id="77"/>
    <w:bookmarkStart w:name="z84" w:id="7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жағдайда, әкімші өтініш берушіден құжаттарды қабылдаған күннен бастап 20 (жиырма) жұмыс күні ішінде әлеуметтік көмекті тағайындау немесе тағайындаудан бас тарту туралы шешім қабылдайды.";</w:t>
      </w:r>
    </w:p>
    <w:bookmarkEnd w:id="78"/>
    <w:bookmarkStart w:name="z85" w:id="79"/>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30-тармағы</w:t>
      </w:r>
      <w:r>
        <w:rPr>
          <w:rFonts w:ascii="Times New Roman"/>
          <w:b w:val="false"/>
          <w:i w:val="false"/>
          <w:color w:val="000000"/>
          <w:sz w:val="28"/>
        </w:rPr>
        <w:t xml:space="preserve"> мынадай редакцияда жазылсын:</w:t>
      </w:r>
    </w:p>
    <w:bookmarkEnd w:id="79"/>
    <w:bookmarkStart w:name="z86" w:id="80"/>
    <w:p>
      <w:pPr>
        <w:spacing w:after="0"/>
        <w:ind w:left="0"/>
        <w:jc w:val="both"/>
      </w:pPr>
      <w:r>
        <w:rPr>
          <w:rFonts w:ascii="Times New Roman"/>
          <w:b w:val="false"/>
          <w:i w:val="false"/>
          <w:color w:val="000000"/>
          <w:sz w:val="28"/>
        </w:rPr>
        <w:t>
      "30. Әлеуметтік көмекті тағайындаудан бас тарту негіздері анықталған жағдайда, әкімші шешім қабылданғанға дейін 3 (үш) жұмыс күнінен кешіктірмей өтініш берушіні алдын ала бас тарту туралы шешім жөнінде, сондай-ақ алдын ала шешімге қатысты өз ұстанымын білдіру мүмкіндігін беру үшін тыңдауды өткізу туралы хабардар етеді.";</w:t>
      </w:r>
    </w:p>
    <w:bookmarkEnd w:id="80"/>
    <w:bookmarkStart w:name="z87" w:id="81"/>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End w:id="81"/>
    <w:bookmarkStart w:name="z88" w:id="82"/>
    <w:p>
      <w:pPr>
        <w:spacing w:after="0"/>
        <w:ind w:left="0"/>
        <w:jc w:val="both"/>
      </w:pPr>
      <w:r>
        <w:rPr>
          <w:rFonts w:ascii="Times New Roman"/>
          <w:b w:val="false"/>
          <w:i w:val="false"/>
          <w:color w:val="000000"/>
          <w:sz w:val="28"/>
        </w:rPr>
        <w:t>
      "32. Әлеуметтік көмекті тағайындаудан бас тарту мынадай жағдайларда жүзеге асырылады:</w:t>
      </w:r>
    </w:p>
    <w:bookmarkEnd w:id="82"/>
    <w:bookmarkStart w:name="z89" w:id="83"/>
    <w:p>
      <w:pPr>
        <w:spacing w:after="0"/>
        <w:ind w:left="0"/>
        <w:jc w:val="both"/>
      </w:pPr>
      <w:r>
        <w:rPr>
          <w:rFonts w:ascii="Times New Roman"/>
          <w:b w:val="false"/>
          <w:i w:val="false"/>
          <w:color w:val="000000"/>
          <w:sz w:val="28"/>
        </w:rPr>
        <w:t>
      1) өтініш берушілер ұсынған мәліметтердің анық емес екендігі анықталған кезде;</w:t>
      </w:r>
    </w:p>
    <w:bookmarkEnd w:id="83"/>
    <w:bookmarkStart w:name="z90" w:id="84"/>
    <w:p>
      <w:pPr>
        <w:spacing w:after="0"/>
        <w:ind w:left="0"/>
        <w:jc w:val="both"/>
      </w:pPr>
      <w:r>
        <w:rPr>
          <w:rFonts w:ascii="Times New Roman"/>
          <w:b w:val="false"/>
          <w:i w:val="false"/>
          <w:color w:val="000000"/>
          <w:sz w:val="28"/>
        </w:rPr>
        <w:t>
      2) өтініш беруші адамның (отбасының) материалдық жағдайына зерттеп-қарау жүргізуден бас тартқан, жалтарған жағдайда;</w:t>
      </w:r>
    </w:p>
    <w:bookmarkEnd w:id="84"/>
    <w:bookmarkStart w:name="z91" w:id="85"/>
    <w:p>
      <w:pPr>
        <w:spacing w:after="0"/>
        <w:ind w:left="0"/>
        <w:jc w:val="both"/>
      </w:pPr>
      <w:r>
        <w:rPr>
          <w:rFonts w:ascii="Times New Roman"/>
          <w:b w:val="false"/>
          <w:i w:val="false"/>
          <w:color w:val="000000"/>
          <w:sz w:val="28"/>
        </w:rPr>
        <w:t>
      3) адам (отбасы) жан басына шаққандағы орташа табысының әлеуметтік көмек көрсету үшін жергілікті өкілді органдар белгілеген шектен асып кеткен жағдайда;</w:t>
      </w:r>
    </w:p>
    <w:bookmarkEnd w:id="85"/>
    <w:bookmarkStart w:name="z92" w:id="86"/>
    <w:p>
      <w:pPr>
        <w:spacing w:after="0"/>
        <w:ind w:left="0"/>
        <w:jc w:val="both"/>
      </w:pPr>
      <w:r>
        <w:rPr>
          <w:rFonts w:ascii="Times New Roman"/>
          <w:b w:val="false"/>
          <w:i w:val="false"/>
          <w:color w:val="000000"/>
          <w:sz w:val="28"/>
        </w:rPr>
        <w:t>
      4) уәкілетті мемлекеттік органның ақпараттық жүйесінен осы негіз бойынша әлеуметтік көмектің тағайындалғандығын, төлемдердің жүзеге асырылғандығын, әлеуметтік көмек тағайындауға өтініш берілгендігін растайтын мәліметтер алынған жағдайда.";</w:t>
      </w:r>
    </w:p>
    <w:bookmarkEnd w:id="86"/>
    <w:bookmarkStart w:name="z93" w:id="87"/>
    <w:p>
      <w:pPr>
        <w:spacing w:after="0"/>
        <w:ind w:left="0"/>
        <w:jc w:val="both"/>
      </w:pPr>
      <w:r>
        <w:rPr>
          <w:rFonts w:ascii="Times New Roman"/>
          <w:b w:val="false"/>
          <w:i w:val="false"/>
          <w:color w:val="000000"/>
          <w:sz w:val="28"/>
        </w:rPr>
        <w:t>
      төлемдердің жүзеге асырылғаны, сондай-ақ осы негіз бойынша әлеуметтік көмек тағайындауға өтініш берілгені туралы әлеуметтік көмектің тағайындалғанын растайтын мәліметтер алынған кезде.";</w:t>
      </w:r>
    </w:p>
    <w:bookmarkEnd w:id="87"/>
    <w:bookmarkStart w:name="z94" w:id="8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33-тармағы</w:t>
      </w:r>
      <w:r>
        <w:rPr>
          <w:rFonts w:ascii="Times New Roman"/>
          <w:b w:val="false"/>
          <w:i w:val="false"/>
          <w:color w:val="000000"/>
          <w:sz w:val="28"/>
        </w:rPr>
        <w:t xml:space="preserve"> мынадай редакцияда жазылсын:</w:t>
      </w:r>
    </w:p>
    <w:bookmarkEnd w:id="88"/>
    <w:bookmarkStart w:name="z95" w:id="89"/>
    <w:p>
      <w:pPr>
        <w:spacing w:after="0"/>
        <w:ind w:left="0"/>
        <w:jc w:val="both"/>
      </w:pPr>
      <w:r>
        <w:rPr>
          <w:rFonts w:ascii="Times New Roman"/>
          <w:b w:val="false"/>
          <w:i w:val="false"/>
          <w:color w:val="000000"/>
          <w:sz w:val="28"/>
        </w:rPr>
        <w:t>
      "33. Азаматқа (отбасына) не оның мүлкіне зиян келтірілу негізі бойынша әлеуметтік көмек мынадай мөлшерлерде ақшалай төлем түрінде көрсетіледі:</w:t>
      </w:r>
    </w:p>
    <w:bookmarkEnd w:id="89"/>
    <w:bookmarkStart w:name="z96" w:id="90"/>
    <w:p>
      <w:pPr>
        <w:spacing w:after="0"/>
        <w:ind w:left="0"/>
        <w:jc w:val="both"/>
      </w:pPr>
      <w:r>
        <w:rPr>
          <w:rFonts w:ascii="Times New Roman"/>
          <w:b w:val="false"/>
          <w:i w:val="false"/>
          <w:color w:val="000000"/>
          <w:sz w:val="28"/>
        </w:rPr>
        <w:t>
      1) дүлей зілзаланың салдарынан зардап шеккендерге – жалғыз тұрғын үйіне залал келтірілген жағдайда, бір отбасына 400 АЕК;</w:t>
      </w:r>
    </w:p>
    <w:bookmarkEnd w:id="90"/>
    <w:bookmarkStart w:name="z97" w:id="91"/>
    <w:p>
      <w:pPr>
        <w:spacing w:after="0"/>
        <w:ind w:left="0"/>
        <w:jc w:val="both"/>
      </w:pPr>
      <w:r>
        <w:rPr>
          <w:rFonts w:ascii="Times New Roman"/>
          <w:b w:val="false"/>
          <w:i w:val="false"/>
          <w:color w:val="000000"/>
          <w:sz w:val="28"/>
        </w:rPr>
        <w:t>
      2) өрт салдарынан зардап шеккендерге – жалғыз тұрғын үйіне залал келтірілген жағдайда, бір отбасына 400 АЕК;</w:t>
      </w:r>
    </w:p>
    <w:bookmarkEnd w:id="91"/>
    <w:bookmarkStart w:name="z98" w:id="92"/>
    <w:p>
      <w:pPr>
        <w:spacing w:after="0"/>
        <w:ind w:left="0"/>
        <w:jc w:val="both"/>
      </w:pPr>
      <w:r>
        <w:rPr>
          <w:rFonts w:ascii="Times New Roman"/>
          <w:b w:val="false"/>
          <w:i w:val="false"/>
          <w:color w:val="000000"/>
          <w:sz w:val="28"/>
        </w:rPr>
        <w:t>
      3) өрт салдарынан отбасы мүшелерінің қаза болу жағдайы орын алған кезде – әрбір қайтыс болған адамға 150 АЕК.";</w:t>
      </w:r>
    </w:p>
    <w:bookmarkEnd w:id="92"/>
    <w:bookmarkStart w:name="z99" w:id="9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34-тармағы</w:t>
      </w:r>
      <w:r>
        <w:rPr>
          <w:rFonts w:ascii="Times New Roman"/>
          <w:b w:val="false"/>
          <w:i w:val="false"/>
          <w:color w:val="000000"/>
          <w:sz w:val="28"/>
        </w:rPr>
        <w:t xml:space="preserve"> мынадай редакцияда жазылсын:</w:t>
      </w:r>
    </w:p>
    <w:bookmarkEnd w:id="93"/>
    <w:bookmarkStart w:name="z100" w:id="94"/>
    <w:p>
      <w:pPr>
        <w:spacing w:after="0"/>
        <w:ind w:left="0"/>
        <w:jc w:val="both"/>
      </w:pPr>
      <w:r>
        <w:rPr>
          <w:rFonts w:ascii="Times New Roman"/>
          <w:b w:val="false"/>
          <w:i w:val="false"/>
          <w:color w:val="000000"/>
          <w:sz w:val="28"/>
        </w:rPr>
        <w:t>
      "34. Әлеуметтік көмекті алу үшін өтініш беруші өзі немесе отбасы атынан әкімшіге келесі құжаттарды қоса бере отырып өтініш береді:</w:t>
      </w:r>
    </w:p>
    <w:bookmarkEnd w:id="94"/>
    <w:bookmarkStart w:name="z101" w:id="95"/>
    <w:p>
      <w:pPr>
        <w:spacing w:after="0"/>
        <w:ind w:left="0"/>
        <w:jc w:val="both"/>
      </w:pPr>
      <w:r>
        <w:rPr>
          <w:rFonts w:ascii="Times New Roman"/>
          <w:b w:val="false"/>
          <w:i w:val="false"/>
          <w:color w:val="000000"/>
          <w:sz w:val="28"/>
        </w:rPr>
        <w:t>
      1) жеке басын куәландыратын құжат;</w:t>
      </w:r>
    </w:p>
    <w:bookmarkEnd w:id="95"/>
    <w:bookmarkStart w:name="z102" w:id="96"/>
    <w:p>
      <w:pPr>
        <w:spacing w:after="0"/>
        <w:ind w:left="0"/>
        <w:jc w:val="both"/>
      </w:pPr>
      <w:r>
        <w:rPr>
          <w:rFonts w:ascii="Times New Roman"/>
          <w:b w:val="false"/>
          <w:i w:val="false"/>
          <w:color w:val="000000"/>
          <w:sz w:val="28"/>
        </w:rPr>
        <w:t>
      2) дүлей зілзаланың салдарынан азаматқа (отбасына) не оның мүлкіне келтірілген залал фактісін растайтын құжат;</w:t>
      </w:r>
    </w:p>
    <w:bookmarkEnd w:id="96"/>
    <w:bookmarkStart w:name="z103" w:id="97"/>
    <w:p>
      <w:pPr>
        <w:spacing w:after="0"/>
        <w:ind w:left="0"/>
        <w:jc w:val="both"/>
      </w:pPr>
      <w:r>
        <w:rPr>
          <w:rFonts w:ascii="Times New Roman"/>
          <w:b w:val="false"/>
          <w:i w:val="false"/>
          <w:color w:val="000000"/>
          <w:sz w:val="28"/>
        </w:rPr>
        <w:t>
      3) өрт салдарынан азаматқа (отбасына) не оның мүлкіне келтірілген залал фактісін растайтын құжат;</w:t>
      </w:r>
    </w:p>
    <w:bookmarkEnd w:id="97"/>
    <w:bookmarkStart w:name="z104" w:id="98"/>
    <w:p>
      <w:pPr>
        <w:spacing w:after="0"/>
        <w:ind w:left="0"/>
        <w:jc w:val="both"/>
      </w:pPr>
      <w:r>
        <w:rPr>
          <w:rFonts w:ascii="Times New Roman"/>
          <w:b w:val="false"/>
          <w:i w:val="false"/>
          <w:color w:val="000000"/>
          <w:sz w:val="28"/>
        </w:rPr>
        <w:t>
      4) жоғалған, бүлінген тұрғын үйдің өтініш берушіге тиесілі екенін растайтын құжаттар:</w:t>
      </w:r>
    </w:p>
    <w:bookmarkEnd w:id="98"/>
    <w:bookmarkStart w:name="z105" w:id="99"/>
    <w:p>
      <w:pPr>
        <w:spacing w:after="0"/>
        <w:ind w:left="0"/>
        <w:jc w:val="both"/>
      </w:pPr>
      <w:r>
        <w:rPr>
          <w:rFonts w:ascii="Times New Roman"/>
          <w:b w:val="false"/>
          <w:i w:val="false"/>
          <w:color w:val="000000"/>
          <w:sz w:val="28"/>
        </w:rPr>
        <w:t>
      меншік құқығында тиесілі тұрғын үй үшін – жылжымайтын мүлікке тіркелген құқықтардың жоқ (бар) екендігі туралы анықтама және құқық белгілейтін құжаттың көшірмесі;</w:t>
      </w:r>
    </w:p>
    <w:bookmarkEnd w:id="99"/>
    <w:bookmarkStart w:name="z106" w:id="100"/>
    <w:p>
      <w:pPr>
        <w:spacing w:after="0"/>
        <w:ind w:left="0"/>
        <w:jc w:val="both"/>
      </w:pPr>
      <w:r>
        <w:rPr>
          <w:rFonts w:ascii="Times New Roman"/>
          <w:b w:val="false"/>
          <w:i w:val="false"/>
          <w:color w:val="000000"/>
          <w:sz w:val="28"/>
        </w:rPr>
        <w:t>
      өзге де заңды негіздерде пайдаланылатын тұрғын үй үшін – меншік иесі тарапынан тұрғын үйді күтіп-ұстау міндеті белгіленген тұрғын үйде тұру құқығын растайтын құжаттың көшірмесі;</w:t>
      </w:r>
    </w:p>
    <w:bookmarkEnd w:id="100"/>
    <w:bookmarkStart w:name="z107" w:id="101"/>
    <w:p>
      <w:pPr>
        <w:spacing w:after="0"/>
        <w:ind w:left="0"/>
        <w:jc w:val="both"/>
      </w:pPr>
      <w:r>
        <w:rPr>
          <w:rFonts w:ascii="Times New Roman"/>
          <w:b w:val="false"/>
          <w:i w:val="false"/>
          <w:color w:val="000000"/>
          <w:sz w:val="28"/>
        </w:rPr>
        <w:t>
      5) отбасы мүшесінің қайтыс болу фактісін және онымен туыстық қатынастарды растайтын құжаттар – адам өлімі болған жағдайда.</w:t>
      </w:r>
    </w:p>
    <w:bookmarkEnd w:id="101"/>
    <w:bookmarkStart w:name="z108" w:id="102"/>
    <w:p>
      <w:pPr>
        <w:spacing w:after="0"/>
        <w:ind w:left="0"/>
        <w:jc w:val="both"/>
      </w:pPr>
      <w:r>
        <w:rPr>
          <w:rFonts w:ascii="Times New Roman"/>
          <w:b w:val="false"/>
          <w:i w:val="false"/>
          <w:color w:val="000000"/>
          <w:sz w:val="28"/>
        </w:rPr>
        <w:t>
      Дүлей зілзала немесе өрт салдарынан мүлікке залал келтірілген жағдайда әлеуметтік көмек зардап шеккен мүліктің меншік иесінің тіркелген жеріне қарамастан, мүлік орналасқан жері бойынша көрсетіледі.";</w:t>
      </w:r>
    </w:p>
    <w:bookmarkEnd w:id="102"/>
    <w:bookmarkStart w:name="z109" w:id="103"/>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36-тармақтағы</w:t>
      </w:r>
      <w:r>
        <w:rPr>
          <w:rFonts w:ascii="Times New Roman"/>
          <w:b w:val="false"/>
          <w:i w:val="false"/>
          <w:color w:val="000000"/>
          <w:sz w:val="28"/>
        </w:rPr>
        <w:t xml:space="preserve"> "үш" деген сөз "төрт" деген сөзбен ауыстырылсын;</w:t>
      </w:r>
    </w:p>
    <w:bookmarkEnd w:id="103"/>
    <w:bookmarkStart w:name="z110" w:id="104"/>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38-тармағы</w:t>
      </w:r>
      <w:r>
        <w:rPr>
          <w:rFonts w:ascii="Times New Roman"/>
          <w:b w:val="false"/>
          <w:i w:val="false"/>
          <w:color w:val="000000"/>
          <w:sz w:val="28"/>
        </w:rPr>
        <w:t xml:space="preserve"> мынадай редакциядағы 3) тармақшамен толықтырылсын:</w:t>
      </w:r>
    </w:p>
    <w:bookmarkEnd w:id="104"/>
    <w:bookmarkStart w:name="z111" w:id="105"/>
    <w:p>
      <w:pPr>
        <w:spacing w:after="0"/>
        <w:ind w:left="0"/>
        <w:jc w:val="both"/>
      </w:pPr>
      <w:r>
        <w:rPr>
          <w:rFonts w:ascii="Times New Roman"/>
          <w:b w:val="false"/>
          <w:i w:val="false"/>
          <w:color w:val="000000"/>
          <w:sz w:val="28"/>
        </w:rPr>
        <w:t>
      "3) әлеуметтік мәні бар аурудың бар екендігін растайтын құжат.";</w:t>
      </w:r>
    </w:p>
    <w:bookmarkEnd w:id="105"/>
    <w:bookmarkStart w:name="z112" w:id="10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39-тармағының</w:t>
      </w:r>
      <w:r>
        <w:rPr>
          <w:rFonts w:ascii="Times New Roman"/>
          <w:b w:val="false"/>
          <w:i w:val="false"/>
          <w:color w:val="000000"/>
          <w:sz w:val="28"/>
        </w:rPr>
        <w:t xml:space="preserve"> 2-абзацындағы "СПИД-тің алдын алу және оған қарсы күрес орталығы" деген сөздер "АИТВ инфекциясының алдын алу орталығы" деген сөздермен ауыстырылсын;</w:t>
      </w:r>
    </w:p>
    <w:bookmarkEnd w:id="106"/>
    <w:bookmarkStart w:name="z113" w:id="10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40-тармағы</w:t>
      </w:r>
      <w:r>
        <w:rPr>
          <w:rFonts w:ascii="Times New Roman"/>
          <w:b w:val="false"/>
          <w:i w:val="false"/>
          <w:color w:val="000000"/>
          <w:sz w:val="28"/>
        </w:rPr>
        <w:t xml:space="preserve"> алып тасталсын;</w:t>
      </w:r>
    </w:p>
    <w:bookmarkEnd w:id="107"/>
    <w:bookmarkStart w:name="z114" w:id="108"/>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p>
    <w:bookmarkEnd w:id="108"/>
    <w:bookmarkStart w:name="z115" w:id="109"/>
    <w:p>
      <w:pPr>
        <w:spacing w:after="0"/>
        <w:ind w:left="0"/>
        <w:jc w:val="both"/>
      </w:pPr>
      <w:r>
        <w:rPr>
          <w:rFonts w:ascii="Times New Roman"/>
          <w:b w:val="false"/>
          <w:i w:val="false"/>
          <w:color w:val="000000"/>
          <w:sz w:val="28"/>
        </w:rPr>
        <w:t>
      "41. Бас бостандығынан айыру орындарынан босатылған және пробация есебінде тұрған адамдарға босатылғаны туралы анықтаманы ұсына отырып, босатылғаннан кейін алты айдан кешіктірмей жүгінген жағдайда, өтініші бойынша біржолғы әлеуметтік көмек ақшалай түрде 15 АЕК мөлшерінде бір рет көрсетіледі. Көрсетілген көмек өмірінде бір рет, міндетті түрде жұмысқа орналасу шартымен беріледі және қайта тағайындалмайды.";</w:t>
      </w:r>
    </w:p>
    <w:bookmarkEnd w:id="109"/>
    <w:bookmarkStart w:name="z116" w:id="110"/>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42-тармағы</w:t>
      </w:r>
      <w:r>
        <w:rPr>
          <w:rFonts w:ascii="Times New Roman"/>
          <w:b w:val="false"/>
          <w:i w:val="false"/>
          <w:color w:val="000000"/>
          <w:sz w:val="28"/>
        </w:rPr>
        <w:t xml:space="preserve"> мынадай редакцияда жазылсын:</w:t>
      </w:r>
    </w:p>
    <w:bookmarkEnd w:id="110"/>
    <w:bookmarkStart w:name="z117" w:id="111"/>
    <w:p>
      <w:pPr>
        <w:spacing w:after="0"/>
        <w:ind w:left="0"/>
        <w:jc w:val="both"/>
      </w:pPr>
      <w:r>
        <w:rPr>
          <w:rFonts w:ascii="Times New Roman"/>
          <w:b w:val="false"/>
          <w:i w:val="false"/>
          <w:color w:val="000000"/>
          <w:sz w:val="28"/>
        </w:rPr>
        <w:t xml:space="preserve">
      "42. Осы Қағидалардың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39-тармақтарына</w:t>
      </w:r>
      <w:r>
        <w:rPr>
          <w:rFonts w:ascii="Times New Roman"/>
          <w:b w:val="false"/>
          <w:i w:val="false"/>
          <w:color w:val="000000"/>
          <w:sz w:val="28"/>
        </w:rPr>
        <w:t xml:space="preserve"> сәйкес ұсынылатын әлеуметтік мәні бар аурулары бар азаматтар туралы мәліметтерді әкімшінің қызметкерлері жария етуге жатпайды.";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119" w:id="112"/>
    <w:p>
      <w:pPr>
        <w:spacing w:after="0"/>
        <w:ind w:left="0"/>
        <w:jc w:val="both"/>
      </w:pPr>
      <w:r>
        <w:rPr>
          <w:rFonts w:ascii="Times New Roman"/>
          <w:b w:val="false"/>
          <w:i w:val="false"/>
          <w:color w:val="000000"/>
          <w:sz w:val="28"/>
        </w:rPr>
        <w:t>
      "4-тарау. Жан басына шаққандағы орташа табысы белгіленген шектен аспайтын негіздер бойынша әлеуметтік көмек";</w:t>
      </w:r>
    </w:p>
    <w:bookmarkEnd w:id="112"/>
    <w:bookmarkStart w:name="z120" w:id="11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43-тармағы</w:t>
      </w:r>
      <w:r>
        <w:rPr>
          <w:rFonts w:ascii="Times New Roman"/>
          <w:b w:val="false"/>
          <w:i w:val="false"/>
          <w:color w:val="000000"/>
          <w:sz w:val="28"/>
        </w:rPr>
        <w:t xml:space="preserve"> мынадай редакцияда жазылсын:</w:t>
      </w:r>
    </w:p>
    <w:bookmarkEnd w:id="113"/>
    <w:bookmarkStart w:name="z121" w:id="114"/>
    <w:p>
      <w:pPr>
        <w:spacing w:after="0"/>
        <w:ind w:left="0"/>
        <w:jc w:val="both"/>
      </w:pPr>
      <w:r>
        <w:rPr>
          <w:rFonts w:ascii="Times New Roman"/>
          <w:b w:val="false"/>
          <w:i w:val="false"/>
          <w:color w:val="000000"/>
          <w:sz w:val="28"/>
        </w:rPr>
        <w:t>
      "43. Әлеуметтік көмек келесі тегін көрсетілетін қызметтер және ақшалай төлемдер түрінде табысы есепке алынбастан азаматтардың мынадай санаттарына көрсетіледі:</w:t>
      </w:r>
    </w:p>
    <w:bookmarkEnd w:id="114"/>
    <w:bookmarkStart w:name="z122" w:id="115"/>
    <w:p>
      <w:pPr>
        <w:spacing w:after="0"/>
        <w:ind w:left="0"/>
        <w:jc w:val="both"/>
      </w:pPr>
      <w:r>
        <w:rPr>
          <w:rFonts w:ascii="Times New Roman"/>
          <w:b w:val="false"/>
          <w:i w:val="false"/>
          <w:color w:val="000000"/>
          <w:sz w:val="28"/>
        </w:rPr>
        <w:t>
      "1) Астана қаласында кемінде үш жыл тіркелген күннен бастап санаторийлік-курорттық емделу:</w:t>
      </w:r>
    </w:p>
    <w:bookmarkEnd w:id="115"/>
    <w:bookmarkStart w:name="z123" w:id="116"/>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 – тегін негізде;</w:t>
      </w:r>
    </w:p>
    <w:bookmarkEnd w:id="116"/>
    <w:bookmarkStart w:name="z124" w:id="117"/>
    <w:p>
      <w:pPr>
        <w:spacing w:after="0"/>
        <w:ind w:left="0"/>
        <w:jc w:val="both"/>
      </w:pPr>
      <w:r>
        <w:rPr>
          <w:rFonts w:ascii="Times New Roman"/>
          <w:b w:val="false"/>
          <w:i w:val="false"/>
          <w:color w:val="000000"/>
          <w:sz w:val="28"/>
        </w:rPr>
        <w:t>
      жасына байланысты зейнеткерлерге жолдама құнының 20% төлемімен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w:t>
      </w:r>
    </w:p>
    <w:bookmarkEnd w:id="117"/>
    <w:bookmarkStart w:name="z125" w:id="118"/>
    <w:p>
      <w:pPr>
        <w:spacing w:after="0"/>
        <w:ind w:left="0"/>
        <w:jc w:val="both"/>
      </w:pPr>
      <w:r>
        <w:rPr>
          <w:rFonts w:ascii="Times New Roman"/>
          <w:b w:val="false"/>
          <w:i w:val="false"/>
          <w:color w:val="000000"/>
          <w:sz w:val="28"/>
        </w:rPr>
        <w:t>
      ең төменгі зейнетақы мөлшерін алушылар қатарындағы жасына байланысты зейнеткерлерге жолдама құнының 15% төлемімен (әзірленген абилитация және оңалтудың жеке бағдарламасына сәйкес санаторийлік-курорттық емдеу қызметтері ұсынылған мүгедектігі бар адамдарды қоспағанда)."</w:t>
      </w:r>
    </w:p>
    <w:bookmarkEnd w:id="118"/>
    <w:bookmarkStart w:name="z126" w:id="119"/>
    <w:p>
      <w:pPr>
        <w:spacing w:after="0"/>
        <w:ind w:left="0"/>
        <w:jc w:val="both"/>
      </w:pPr>
      <w:r>
        <w:rPr>
          <w:rFonts w:ascii="Times New Roman"/>
          <w:b w:val="false"/>
          <w:i w:val="false"/>
          <w:color w:val="000000"/>
          <w:sz w:val="28"/>
        </w:rPr>
        <w:t>
      Ұлы Отан соғысы жылдарында тылдағы жанқиярлық еңбегі және мінсіз әскери қызметі үшін бұрынғы КСРО-ның ордендерімен және медальдарымен наградталған адамдарға, сондай-ақ 1941 жылғы 22 маусымнан 1945 жылғы 9 мамырға дейін кемінде алты ай жұмыс істеген (қызмет өткерген), бірақ Ұлы Отан соғысы жылдарындағы тылдағы жанқиярлық еңбегі және мінсіз әскери қызметі үшін бұрынғы КСРО-ның ордендерімен және медальдарымен наградталмаған адамдарға – тегін негізде;</w:t>
      </w:r>
    </w:p>
    <w:bookmarkEnd w:id="119"/>
    <w:bookmarkStart w:name="z127" w:id="120"/>
    <w:p>
      <w:pPr>
        <w:spacing w:after="0"/>
        <w:ind w:left="0"/>
        <w:jc w:val="both"/>
      </w:pPr>
      <w:r>
        <w:rPr>
          <w:rFonts w:ascii="Times New Roman"/>
          <w:b w:val="false"/>
          <w:i w:val="false"/>
          <w:color w:val="000000"/>
          <w:sz w:val="28"/>
        </w:rPr>
        <w:t>
      2) санаторийлік-курорттық емделуге жұмсалған шығындарды өтеу:</w:t>
      </w:r>
    </w:p>
    <w:bookmarkEnd w:id="120"/>
    <w:bookmarkStart w:name="z128" w:id="121"/>
    <w:p>
      <w:pPr>
        <w:spacing w:after="0"/>
        <w:ind w:left="0"/>
        <w:jc w:val="both"/>
      </w:pPr>
      <w:r>
        <w:rPr>
          <w:rFonts w:ascii="Times New Roman"/>
          <w:b w:val="false"/>
          <w:i w:val="false"/>
          <w:color w:val="000000"/>
          <w:sz w:val="28"/>
        </w:rPr>
        <w:t>
      бірінші топтағы мүгедектігі бар адамдарды алып жүретін, абилитациялау мен оңалтудың жеке бағдарламасында жеке көмекшінің әлеуметтік қызметтерін ұсыну жөніндегі іс-шара көзделген адамдарға (жұмыс берушінің кінәсінен өндірістік жарақат немесе кәсіптік ауру алған мүгедектігі бар адамдарды қоспағанда);</w:t>
      </w:r>
    </w:p>
    <w:bookmarkEnd w:id="121"/>
    <w:bookmarkStart w:name="z129" w:id="122"/>
    <w:p>
      <w:pPr>
        <w:spacing w:after="0"/>
        <w:ind w:left="0"/>
        <w:jc w:val="both"/>
      </w:pPr>
      <w:r>
        <w:rPr>
          <w:rFonts w:ascii="Times New Roman"/>
          <w:b w:val="false"/>
          <w:i w:val="false"/>
          <w:color w:val="000000"/>
          <w:sz w:val="28"/>
        </w:rPr>
        <w:t>
      3) дәрілік қамтамасыз ету:</w:t>
      </w:r>
    </w:p>
    <w:bookmarkEnd w:id="122"/>
    <w:bookmarkStart w:name="z130" w:id="123"/>
    <w:p>
      <w:pPr>
        <w:spacing w:after="0"/>
        <w:ind w:left="0"/>
        <w:jc w:val="both"/>
      </w:pPr>
      <w:r>
        <w:rPr>
          <w:rFonts w:ascii="Times New Roman"/>
          <w:b w:val="false"/>
          <w:i w:val="false"/>
          <w:color w:val="000000"/>
          <w:sz w:val="28"/>
        </w:rPr>
        <w:t>
      Ұлы Отан соғысының ардагерлеріне,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w:t>
      </w:r>
    </w:p>
    <w:bookmarkEnd w:id="123"/>
    <w:bookmarkStart w:name="z131" w:id="124"/>
    <w:p>
      <w:pPr>
        <w:spacing w:after="0"/>
        <w:ind w:left="0"/>
        <w:jc w:val="both"/>
      </w:pPr>
      <w:r>
        <w:rPr>
          <w:rFonts w:ascii="Times New Roman"/>
          <w:b w:val="false"/>
          <w:i w:val="false"/>
          <w:color w:val="000000"/>
          <w:sz w:val="28"/>
        </w:rPr>
        <w:t>
      4) Астана қаласында кемінде бір жыл тіркелген күннен бастап коммуналдық қызметтерге ақы төлеу үшін әлеуметтік көмек:</w:t>
      </w:r>
    </w:p>
    <w:bookmarkEnd w:id="124"/>
    <w:bookmarkStart w:name="z132" w:id="125"/>
    <w:p>
      <w:pPr>
        <w:spacing w:after="0"/>
        <w:ind w:left="0"/>
        <w:jc w:val="both"/>
      </w:pPr>
      <w:r>
        <w:rPr>
          <w:rFonts w:ascii="Times New Roman"/>
          <w:b w:val="false"/>
          <w:i w:val="false"/>
          <w:color w:val="000000"/>
          <w:sz w:val="28"/>
        </w:rPr>
        <w:t xml:space="preserve">
      Ұлы Отан соғысының ардагерлеріне, басқа мемлекеттердің аумағындағы ұрыс қимылдарының ардагерлеріне,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ақталған адамдарға.";</w:t>
      </w:r>
    </w:p>
    <w:bookmarkEnd w:id="125"/>
    <w:bookmarkStart w:name="z133" w:id="126"/>
    <w:p>
      <w:pPr>
        <w:spacing w:after="0"/>
        <w:ind w:left="0"/>
        <w:jc w:val="both"/>
      </w:pPr>
      <w:r>
        <w:rPr>
          <w:rFonts w:ascii="Times New Roman"/>
          <w:b w:val="false"/>
          <w:i w:val="false"/>
          <w:color w:val="000000"/>
          <w:sz w:val="28"/>
        </w:rPr>
        <w:t xml:space="preserve">
      44-тараудың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6"/>
    <w:bookmarkStart w:name="z134" w:id="127"/>
    <w:p>
      <w:pPr>
        <w:spacing w:after="0"/>
        <w:ind w:left="0"/>
        <w:jc w:val="both"/>
      </w:pPr>
      <w:r>
        <w:rPr>
          <w:rFonts w:ascii="Times New Roman"/>
          <w:b w:val="false"/>
          <w:i w:val="false"/>
          <w:color w:val="000000"/>
          <w:sz w:val="28"/>
        </w:rPr>
        <w:t>
      "44. Әлеуметтік көмек алу үшін өтініш беруші әкімшіге мынадай құжаттарды қоса бере отырып өтініш ұсынады:</w:t>
      </w:r>
    </w:p>
    <w:bookmarkEnd w:id="127"/>
    <w:bookmarkStart w:name="z135" w:id="128"/>
    <w:p>
      <w:pPr>
        <w:spacing w:after="0"/>
        <w:ind w:left="0"/>
        <w:jc w:val="both"/>
      </w:pPr>
      <w:r>
        <w:rPr>
          <w:rFonts w:ascii="Times New Roman"/>
          <w:b w:val="false"/>
          <w:i w:val="false"/>
          <w:color w:val="000000"/>
          <w:sz w:val="28"/>
        </w:rPr>
        <w:t>
      1) жеке басын куәландыратын құжат;</w:t>
      </w:r>
    </w:p>
    <w:bookmarkEnd w:id="128"/>
    <w:bookmarkStart w:name="z136" w:id="129"/>
    <w:p>
      <w:pPr>
        <w:spacing w:after="0"/>
        <w:ind w:left="0"/>
        <w:jc w:val="both"/>
      </w:pPr>
      <w:r>
        <w:rPr>
          <w:rFonts w:ascii="Times New Roman"/>
          <w:b w:val="false"/>
          <w:i w:val="false"/>
          <w:color w:val="000000"/>
          <w:sz w:val="28"/>
        </w:rPr>
        <w:t>
      2) санаторийлік-курорттық емделу түріндегі әлеуметтік көмек үшін санаторийлік-курорттық карта;</w:t>
      </w:r>
    </w:p>
    <w:bookmarkEnd w:id="129"/>
    <w:bookmarkStart w:name="z137" w:id="130"/>
    <w:p>
      <w:pPr>
        <w:spacing w:after="0"/>
        <w:ind w:left="0"/>
        <w:jc w:val="both"/>
      </w:pPr>
      <w:r>
        <w:rPr>
          <w:rFonts w:ascii="Times New Roman"/>
          <w:b w:val="false"/>
          <w:i w:val="false"/>
          <w:color w:val="000000"/>
          <w:sz w:val="28"/>
        </w:rPr>
        <w:t>
      3) екінші деңгейдегі банктегі немесе "Қазпочта" акционерлік қоғамындағы банктік шот нөмірі туралы мәліметтер.";</w:t>
      </w:r>
    </w:p>
    <w:bookmarkEnd w:id="130"/>
    <w:bookmarkStart w:name="z138" w:id="13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47-тармағы</w:t>
      </w:r>
      <w:r>
        <w:rPr>
          <w:rFonts w:ascii="Times New Roman"/>
          <w:b w:val="false"/>
          <w:i w:val="false"/>
          <w:color w:val="000000"/>
          <w:sz w:val="28"/>
        </w:rPr>
        <w:t xml:space="preserve"> алып тасталсын;</w:t>
      </w:r>
    </w:p>
    <w:bookmarkEnd w:id="131"/>
    <w:bookmarkStart w:name="z139" w:id="13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48-тармағы</w:t>
      </w:r>
      <w:r>
        <w:rPr>
          <w:rFonts w:ascii="Times New Roman"/>
          <w:b w:val="false"/>
          <w:i w:val="false"/>
          <w:color w:val="000000"/>
          <w:sz w:val="28"/>
        </w:rPr>
        <w:t xml:space="preserve"> алып тасталсын;</w:t>
      </w:r>
    </w:p>
    <w:bookmarkEnd w:id="132"/>
    <w:bookmarkStart w:name="z140" w:id="13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49-тармағы</w:t>
      </w:r>
      <w:r>
        <w:rPr>
          <w:rFonts w:ascii="Times New Roman"/>
          <w:b w:val="false"/>
          <w:i w:val="false"/>
          <w:color w:val="000000"/>
          <w:sz w:val="28"/>
        </w:rPr>
        <w:t xml:space="preserve"> алып тасталсын;</w:t>
      </w:r>
    </w:p>
    <w:bookmarkEnd w:id="133"/>
    <w:bookmarkStart w:name="z141" w:id="13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50-тармағы</w:t>
      </w:r>
      <w:r>
        <w:rPr>
          <w:rFonts w:ascii="Times New Roman"/>
          <w:b w:val="false"/>
          <w:i w:val="false"/>
          <w:color w:val="000000"/>
          <w:sz w:val="28"/>
        </w:rPr>
        <w:t xml:space="preserve"> мынадай редакцияда жазылсын:</w:t>
      </w:r>
    </w:p>
    <w:bookmarkEnd w:id="134"/>
    <w:bookmarkStart w:name="z142" w:id="135"/>
    <w:p>
      <w:pPr>
        <w:spacing w:after="0"/>
        <w:ind w:left="0"/>
        <w:jc w:val="both"/>
      </w:pPr>
      <w:r>
        <w:rPr>
          <w:rFonts w:ascii="Times New Roman"/>
          <w:b w:val="false"/>
          <w:i w:val="false"/>
          <w:color w:val="000000"/>
          <w:sz w:val="28"/>
        </w:rPr>
        <w:t xml:space="preserve">
      "50. Санаторийлік-курорттық емделуге әлеуметтік көмек осы Қағидалардың 45-тармағының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жеткізушілер базасында санаторийлік-курорттық емделуден өту үшін жолдамалар беру арқылы көрсетіледі.";</w:t>
      </w:r>
    </w:p>
    <w:bookmarkEnd w:id="135"/>
    <w:bookmarkStart w:name="z143" w:id="13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51-тармағы</w:t>
      </w:r>
      <w:r>
        <w:rPr>
          <w:rFonts w:ascii="Times New Roman"/>
          <w:b w:val="false"/>
          <w:i w:val="false"/>
          <w:color w:val="000000"/>
          <w:sz w:val="28"/>
        </w:rPr>
        <w:t xml:space="preserve"> мынадай редакцияда жазылсын:</w:t>
      </w:r>
    </w:p>
    <w:bookmarkEnd w:id="136"/>
    <w:bookmarkStart w:name="z144" w:id="137"/>
    <w:p>
      <w:pPr>
        <w:spacing w:after="0"/>
        <w:ind w:left="0"/>
        <w:jc w:val="both"/>
      </w:pPr>
      <w:r>
        <w:rPr>
          <w:rFonts w:ascii="Times New Roman"/>
          <w:b w:val="false"/>
          <w:i w:val="false"/>
          <w:color w:val="000000"/>
          <w:sz w:val="28"/>
        </w:rPr>
        <w:t xml:space="preserve">
      "51. Санаторийлік-курорттық емделуге жұмсалған шығындарды өтеу түріндегі әлеуметтік көмек осы Қағидалардың 45-тармағының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азаматтар санатынан бір адамға әлеуметтік қызметтер порталы арқылы таңдалған, санаторийлік-курорттық ем көрсететін ұйымда болған кезеңіне нақты шығын мөлшерінде, бірақ 55 АЕК-тен аспайтын мөлшерде беріледі.";</w:t>
      </w:r>
    </w:p>
    <w:bookmarkEnd w:id="137"/>
    <w:bookmarkStart w:name="z145" w:id="138"/>
    <w:p>
      <w:pPr>
        <w:spacing w:after="0"/>
        <w:ind w:left="0"/>
        <w:jc w:val="both"/>
      </w:pPr>
      <w:r>
        <w:rPr>
          <w:rFonts w:ascii="Times New Roman"/>
          <w:b w:val="false"/>
          <w:i w:val="false"/>
          <w:color w:val="000000"/>
          <w:sz w:val="28"/>
        </w:rPr>
        <w:t xml:space="preserve">
      4- тараудың </w:t>
      </w:r>
      <w:r>
        <w:rPr>
          <w:rFonts w:ascii="Times New Roman"/>
          <w:b w:val="false"/>
          <w:i w:val="false"/>
          <w:color w:val="000000"/>
          <w:sz w:val="28"/>
        </w:rPr>
        <w:t>52-тармағы</w:t>
      </w:r>
      <w:r>
        <w:rPr>
          <w:rFonts w:ascii="Times New Roman"/>
          <w:b w:val="false"/>
          <w:i w:val="false"/>
          <w:color w:val="000000"/>
          <w:sz w:val="28"/>
        </w:rPr>
        <w:t xml:space="preserve"> мынадай редакцияда жазылсын:</w:t>
      </w:r>
    </w:p>
    <w:bookmarkEnd w:id="138"/>
    <w:bookmarkStart w:name="z146" w:id="139"/>
    <w:p>
      <w:pPr>
        <w:spacing w:after="0"/>
        <w:ind w:left="0"/>
        <w:jc w:val="both"/>
      </w:pPr>
      <w:r>
        <w:rPr>
          <w:rFonts w:ascii="Times New Roman"/>
          <w:b w:val="false"/>
          <w:i w:val="false"/>
          <w:color w:val="000000"/>
          <w:sz w:val="28"/>
        </w:rPr>
        <w:t xml:space="preserve">
      "52. Санаторийлік-курорттық емделуге әлеуметтік көмек осы Қағидалардың 43-тармағының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санаттағы азаматтарға жеткізушілер базасында санаторийлік-курорттық емделуден өту үшін жолдамалар беру арқылы көрсетіледі.</w:t>
      </w:r>
    </w:p>
    <w:bookmarkEnd w:id="139"/>
    <w:bookmarkStart w:name="z147" w:id="140"/>
    <w:p>
      <w:pPr>
        <w:spacing w:after="0"/>
        <w:ind w:left="0"/>
        <w:jc w:val="both"/>
      </w:pPr>
      <w:r>
        <w:rPr>
          <w:rFonts w:ascii="Times New Roman"/>
          <w:b w:val="false"/>
          <w:i w:val="false"/>
          <w:color w:val="000000"/>
          <w:sz w:val="28"/>
        </w:rPr>
        <w:t>
      Санаторийлік-курорттық емдеу Қазақстан Республикасының аумағында орналасқан мамандандырылған мекемелерде жүзеге асырылады.</w:t>
      </w:r>
    </w:p>
    <w:bookmarkEnd w:id="140"/>
    <w:bookmarkStart w:name="z148" w:id="141"/>
    <w:p>
      <w:pPr>
        <w:spacing w:after="0"/>
        <w:ind w:left="0"/>
        <w:jc w:val="both"/>
      </w:pPr>
      <w:r>
        <w:rPr>
          <w:rFonts w:ascii="Times New Roman"/>
          <w:b w:val="false"/>
          <w:i w:val="false"/>
          <w:color w:val="000000"/>
          <w:sz w:val="28"/>
        </w:rPr>
        <w:t>
      Санаторийлік-курорттық емделу мерзімі 14 (он төрт) күнтізбелік күнді құрайды.</w:t>
      </w:r>
    </w:p>
    <w:bookmarkEnd w:id="141"/>
    <w:bookmarkStart w:name="z149" w:id="142"/>
    <w:p>
      <w:pPr>
        <w:spacing w:after="0"/>
        <w:ind w:left="0"/>
        <w:jc w:val="both"/>
      </w:pPr>
      <w:r>
        <w:rPr>
          <w:rFonts w:ascii="Times New Roman"/>
          <w:b w:val="false"/>
          <w:i w:val="false"/>
          <w:color w:val="000000"/>
          <w:sz w:val="28"/>
        </w:rPr>
        <w:t>
      Санаторийлік-курорттық емделуге құқық күнтізбелік жыл ішінде бір реттен артық берілмейді.</w:t>
      </w:r>
    </w:p>
    <w:bookmarkEnd w:id="142"/>
    <w:bookmarkStart w:name="z150" w:id="143"/>
    <w:p>
      <w:pPr>
        <w:spacing w:after="0"/>
        <w:ind w:left="0"/>
        <w:jc w:val="both"/>
      </w:pPr>
      <w:r>
        <w:rPr>
          <w:rFonts w:ascii="Times New Roman"/>
          <w:b w:val="false"/>
          <w:i w:val="false"/>
          <w:color w:val="000000"/>
          <w:sz w:val="28"/>
        </w:rPr>
        <w:t>
      Жасына байланысты зейнеткерлерге санаторийлік-курорттық емделуге құқық екі жылда бір рет беріледі.";</w:t>
      </w:r>
    </w:p>
    <w:bookmarkEnd w:id="143"/>
    <w:bookmarkStart w:name="z151" w:id="14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55-тармағы</w:t>
      </w:r>
      <w:r>
        <w:rPr>
          <w:rFonts w:ascii="Times New Roman"/>
          <w:b w:val="false"/>
          <w:i w:val="false"/>
          <w:color w:val="000000"/>
          <w:sz w:val="28"/>
        </w:rPr>
        <w:t xml:space="preserve"> мынадай редакцияда жазылсын:</w:t>
      </w:r>
    </w:p>
    <w:bookmarkEnd w:id="144"/>
    <w:bookmarkStart w:name="z152" w:id="145"/>
    <w:p>
      <w:pPr>
        <w:spacing w:after="0"/>
        <w:ind w:left="0"/>
        <w:jc w:val="both"/>
      </w:pPr>
      <w:r>
        <w:rPr>
          <w:rFonts w:ascii="Times New Roman"/>
          <w:b w:val="false"/>
          <w:i w:val="false"/>
          <w:color w:val="000000"/>
          <w:sz w:val="28"/>
        </w:rPr>
        <w:t>
      "55. Жолдаманы дәлелді себептермен пайдаланбаған жағдайда, санаторийлік-курорттық емделуге құқық мүмкіндігінше келу кестесіне сәйкес басқа кезеңде берілуі мүмкін.";</w:t>
      </w:r>
    </w:p>
    <w:bookmarkEnd w:id="145"/>
    <w:bookmarkStart w:name="z153" w:id="146"/>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58-тармағы</w:t>
      </w:r>
      <w:r>
        <w:rPr>
          <w:rFonts w:ascii="Times New Roman"/>
          <w:b w:val="false"/>
          <w:i w:val="false"/>
          <w:color w:val="000000"/>
          <w:sz w:val="28"/>
        </w:rPr>
        <w:t xml:space="preserve"> мынадай редакцияда жазылсын:</w:t>
      </w:r>
    </w:p>
    <w:bookmarkEnd w:id="146"/>
    <w:bookmarkStart w:name="z154" w:id="147"/>
    <w:p>
      <w:pPr>
        <w:spacing w:after="0"/>
        <w:ind w:left="0"/>
        <w:jc w:val="both"/>
      </w:pPr>
      <w:r>
        <w:rPr>
          <w:rFonts w:ascii="Times New Roman"/>
          <w:b w:val="false"/>
          <w:i w:val="false"/>
          <w:color w:val="000000"/>
          <w:sz w:val="28"/>
        </w:rPr>
        <w:t xml:space="preserve">
      "58. Амбулаториялық емдеу кезінде дәрілік қамтамасыз етуге әлеуметтік көмек дәрілік заттарды, медициналық мақсаттағы бұйымдарды және гигиена мен күтім заттарын (бұдан әрі – дәрілік заттар) тегін беру түрінде көрсетіледі және осы Қағидалардың 43-тармағының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санаттағы азаматтарға беріледі.";</w:t>
      </w:r>
    </w:p>
    <w:bookmarkEnd w:id="147"/>
    <w:bookmarkStart w:name="z155" w:id="14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60-тармағы</w:t>
      </w:r>
      <w:r>
        <w:rPr>
          <w:rFonts w:ascii="Times New Roman"/>
          <w:b w:val="false"/>
          <w:i w:val="false"/>
          <w:color w:val="000000"/>
          <w:sz w:val="28"/>
        </w:rPr>
        <w:t xml:space="preserve"> мынадай редакцияда жазылсын:</w:t>
      </w:r>
    </w:p>
    <w:bookmarkEnd w:id="148"/>
    <w:bookmarkStart w:name="z156" w:id="149"/>
    <w:p>
      <w:pPr>
        <w:spacing w:after="0"/>
        <w:ind w:left="0"/>
        <w:jc w:val="both"/>
      </w:pPr>
      <w:r>
        <w:rPr>
          <w:rFonts w:ascii="Times New Roman"/>
          <w:b w:val="false"/>
          <w:i w:val="false"/>
          <w:color w:val="000000"/>
          <w:sz w:val="28"/>
        </w:rPr>
        <w:t xml:space="preserve">
      "60. Осы Қағидалардың 43-тармағының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санаттарға жататын және дәрілік заттарға мұқтаж азаматтар белгіленген үлгідегі рецепт алу үшін уәкілетті медициналық ұйымға жүгінеді.";</w:t>
      </w:r>
    </w:p>
    <w:bookmarkEnd w:id="149"/>
    <w:bookmarkStart w:name="z157" w:id="150"/>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62-тармағы</w:t>
      </w:r>
      <w:r>
        <w:rPr>
          <w:rFonts w:ascii="Times New Roman"/>
          <w:b w:val="false"/>
          <w:i w:val="false"/>
          <w:color w:val="000000"/>
          <w:sz w:val="28"/>
        </w:rPr>
        <w:t xml:space="preserve"> мынадай редакцияда жазылсын:</w:t>
      </w:r>
    </w:p>
    <w:bookmarkEnd w:id="150"/>
    <w:bookmarkStart w:name="z158" w:id="151"/>
    <w:p>
      <w:pPr>
        <w:spacing w:after="0"/>
        <w:ind w:left="0"/>
        <w:jc w:val="both"/>
      </w:pPr>
      <w:r>
        <w:rPr>
          <w:rFonts w:ascii="Times New Roman"/>
          <w:b w:val="false"/>
          <w:i w:val="false"/>
          <w:color w:val="000000"/>
          <w:sz w:val="28"/>
        </w:rPr>
        <w:t xml:space="preserve">
      "62. Коммуналдық қызметтерге ақы төлеуге, тұрғын үйді күтіп-ұстауға, телефон үшін абоненттік төлемге арналған ақшалай төлемдер осы Қағидалардың 43-тармағының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санаттағы азаматтарға тағайындалады.";</w:t>
      </w:r>
    </w:p>
    <w:bookmarkEnd w:id="151"/>
    <w:bookmarkStart w:name="z159" w:id="152"/>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64-тармағы</w:t>
      </w:r>
      <w:r>
        <w:rPr>
          <w:rFonts w:ascii="Times New Roman"/>
          <w:b w:val="false"/>
          <w:i w:val="false"/>
          <w:color w:val="000000"/>
          <w:sz w:val="28"/>
        </w:rPr>
        <w:t xml:space="preserve"> мынадай редакцияда жазылсын:</w:t>
      </w:r>
    </w:p>
    <w:bookmarkEnd w:id="152"/>
    <w:bookmarkStart w:name="z160" w:id="153"/>
    <w:p>
      <w:pPr>
        <w:spacing w:after="0"/>
        <w:ind w:left="0"/>
        <w:jc w:val="both"/>
      </w:pPr>
      <w:r>
        <w:rPr>
          <w:rFonts w:ascii="Times New Roman"/>
          <w:b w:val="false"/>
          <w:i w:val="false"/>
          <w:color w:val="000000"/>
          <w:sz w:val="28"/>
        </w:rPr>
        <w:t>
      "64. Ақшалай төлемдер мынадай мөлшерлерде беріледі:</w:t>
      </w:r>
    </w:p>
    <w:bookmarkEnd w:id="153"/>
    <w:bookmarkStart w:name="z161" w:id="154"/>
    <w:p>
      <w:pPr>
        <w:spacing w:after="0"/>
        <w:ind w:left="0"/>
        <w:jc w:val="both"/>
      </w:pPr>
      <w:r>
        <w:rPr>
          <w:rFonts w:ascii="Times New Roman"/>
          <w:b w:val="false"/>
          <w:i w:val="false"/>
          <w:color w:val="000000"/>
          <w:sz w:val="28"/>
        </w:rPr>
        <w:t>
      ай сайын:</w:t>
      </w:r>
    </w:p>
    <w:bookmarkEnd w:id="154"/>
    <w:bookmarkStart w:name="z162" w:id="155"/>
    <w:p>
      <w:pPr>
        <w:spacing w:after="0"/>
        <w:ind w:left="0"/>
        <w:jc w:val="both"/>
      </w:pPr>
      <w:r>
        <w:rPr>
          <w:rFonts w:ascii="Times New Roman"/>
          <w:b w:val="false"/>
          <w:i w:val="false"/>
          <w:color w:val="000000"/>
          <w:sz w:val="28"/>
        </w:rPr>
        <w:t>
      1) Ұлы Отан соғысының ардагерлеріне – 8 АЕК мөлшерінде;</w:t>
      </w:r>
    </w:p>
    <w:bookmarkEnd w:id="155"/>
    <w:bookmarkStart w:name="z163" w:id="156"/>
    <w:p>
      <w:pPr>
        <w:spacing w:after="0"/>
        <w:ind w:left="0"/>
        <w:jc w:val="both"/>
      </w:pPr>
      <w:r>
        <w:rPr>
          <w:rFonts w:ascii="Times New Roman"/>
          <w:b w:val="false"/>
          <w:i w:val="false"/>
          <w:color w:val="000000"/>
          <w:sz w:val="28"/>
        </w:rPr>
        <w:t>
      2) басқа мемлекеттердің аумағындағы ұрыс қимылдарының ардагерлеріне және жеңілдіктері бойынша Ұлы Отан соғысының ардагерлеріне теңестірілген ардагерлерге, Қазақстандағы 1986 жылғы 17-18 желтоқсан оқиғаларына қатысушылар қатарындағы саяси қуғын-сүргін құрбандарына, Заңда белгіленген тәртіппен ақталған адамдарға – 4,5 АЕК;</w:t>
      </w:r>
    </w:p>
    <w:bookmarkEnd w:id="156"/>
    <w:bookmarkStart w:name="z164" w:id="157"/>
    <w:p>
      <w:pPr>
        <w:spacing w:after="0"/>
        <w:ind w:left="0"/>
        <w:jc w:val="both"/>
      </w:pPr>
      <w:r>
        <w:rPr>
          <w:rFonts w:ascii="Times New Roman"/>
          <w:b w:val="false"/>
          <w:i w:val="false"/>
          <w:color w:val="000000"/>
          <w:sz w:val="28"/>
        </w:rPr>
        <w:t>
      3) Ұлы Отан соғысында қаза тапқан (қайтыс болған, хабар-ошарсыз кеткен) жауынгерлердің қайта некеге тұрмаған жесірлері қатарындағы өзге адамдарға – 4,4 АЕК.";</w:t>
      </w:r>
    </w:p>
    <w:bookmarkEnd w:id="157"/>
    <w:bookmarkStart w:name="z165" w:id="158"/>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66-тармағы</w:t>
      </w:r>
      <w:r>
        <w:rPr>
          <w:rFonts w:ascii="Times New Roman"/>
          <w:b w:val="false"/>
          <w:i w:val="false"/>
          <w:color w:val="000000"/>
          <w:sz w:val="28"/>
        </w:rPr>
        <w:t xml:space="preserve"> мынадай редакцияда жазылсын:</w:t>
      </w:r>
    </w:p>
    <w:bookmarkEnd w:id="158"/>
    <w:bookmarkStart w:name="z166" w:id="159"/>
    <w:p>
      <w:pPr>
        <w:spacing w:after="0"/>
        <w:ind w:left="0"/>
        <w:jc w:val="both"/>
      </w:pPr>
      <w:r>
        <w:rPr>
          <w:rFonts w:ascii="Times New Roman"/>
          <w:b w:val="false"/>
          <w:i w:val="false"/>
          <w:color w:val="000000"/>
          <w:sz w:val="28"/>
        </w:rPr>
        <w:t>
      "66. Қаладағы жоғары оқу орындарында күндізгі оқу нысаны бойынша оқуға ақы төлеуге әлеуметтік көмек осы өзгерістер күшіне енген сәтте Астана қаласының жоғары оқу орындарында оқуға ақы төлеуге әлеуметтік көмек тағайындалған және беріліп жүрген адамдарға тиісті жоғары және (немесе) жоғары оқу орнынан кейінгі білім беру ұйымдарында білім туралы құжат алғанға дейін оқуын аяқтау құқығы сақтала отырып беріледі.</w:t>
      </w:r>
    </w:p>
    <w:bookmarkEnd w:id="159"/>
    <w:bookmarkStart w:name="z167" w:id="160"/>
    <w:p>
      <w:pPr>
        <w:spacing w:after="0"/>
        <w:ind w:left="0"/>
        <w:jc w:val="both"/>
      </w:pPr>
      <w:r>
        <w:rPr>
          <w:rFonts w:ascii="Times New Roman"/>
          <w:b w:val="false"/>
          <w:i w:val="false"/>
          <w:color w:val="000000"/>
          <w:sz w:val="28"/>
        </w:rPr>
        <w:t>
      Мұндай адамдардың оқуын қаржыландыру әлеуметтік көмек тағайындалған күнгі шарттар негізінде оқуын аяқтағанға дейін жүзеге асырылады.";</w:t>
      </w:r>
    </w:p>
    <w:bookmarkEnd w:id="160"/>
    <w:bookmarkStart w:name="z168" w:id="161"/>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94-тармақтары</w:t>
      </w:r>
      <w:r>
        <w:rPr>
          <w:rFonts w:ascii="Times New Roman"/>
          <w:b w:val="false"/>
          <w:i w:val="false"/>
          <w:color w:val="000000"/>
          <w:sz w:val="28"/>
        </w:rPr>
        <w:t xml:space="preserve"> алып тасталсын.</w:t>
      </w:r>
    </w:p>
    <w:bookmarkEnd w:id="161"/>
    <w:bookmarkStart w:name="z169" w:id="162"/>
    <w:p>
      <w:pPr>
        <w:spacing w:after="0"/>
        <w:ind w:left="0"/>
        <w:jc w:val="both"/>
      </w:pPr>
      <w:r>
        <w:rPr>
          <w:rFonts w:ascii="Times New Roman"/>
          <w:b w:val="false"/>
          <w:i w:val="false"/>
          <w:color w:val="000000"/>
          <w:sz w:val="28"/>
        </w:rPr>
        <w:t>
      2. Астана қаласының мұқтаж азаматтарының жекелеген санаттарына әлеуметтік көмек көрсету, оның мөлшерлерін белгілеу және айқындау қағидаларына енгізілетін өзгерістер мен толықтырулар Астана қаласының мәслихатының қарауына жіберілсін.</w:t>
      </w:r>
    </w:p>
    <w:bookmarkEnd w:id="162"/>
    <w:bookmarkStart w:name="z170" w:id="16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Т.Зейнұлқабден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