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40eb8" w14:textId="0040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әлеуметтiк қамсыздандыру, мәдениет және спорт саласындағы мамандарға жиырма бес пайызға жоғарылатылған лауазымдық айлықақылар мен тарифтік мөлшерлемелер белгілеу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26 желтоқсандағы № 44-9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Занының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Шыңғырлау аудандық мәслихаты ШЕШІМ ҚАБЫЛДАДЫ:</w:t>
      </w:r>
    </w:p>
    <w:bookmarkStart w:name="z3" w:id="0"/>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әлеуметтiк қамсыздандыру, мәдениет және спорт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0"/>
    <w:bookmarkStart w:name="z4" w:id="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