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8028" w14:textId="a658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Шыңғырлау ауданы Ащысай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2025 жылғы 22 желтоқсандағы № 44-6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Шыңғырлау аудандық мәслихат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Шыңғырлау ауданының Ащысай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54 016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50 386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54 016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0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Ащысай ауылдық округі бюджетінің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Ащысай ауылдық округі бюджетіне аудандық бюджеттен берілетін субвенция түсімінің жалпы сомасы 50 386 мың теңге көлемінде белгіленсін.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еңгізіледі.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 44-6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Ащысай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 44-6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Ащысай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44-6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Ащысай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