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687" w14:textId="bcb1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Ақшат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Ақшат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59 845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Ақшат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Ақшат ауылдық округі бюджетіне аудандық бюджеттен берілетін субвенция түсімінің жалпы сомасы 50 375 мың теңге көлемінде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Ақшат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Ақшат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