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2f6f9" w14:textId="9b2f6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Шыңғырлау ауданы Ақбұлақ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Шыңғырлау аудандық мәслихатының 2025 жылғы 22 желтоқсандағы № 44-1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"Қазақстан Республикасындағы жергілікті мемлекеттік басқару және өзін-өзі басқару туралы" Қазақстан Республикасы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сәйкес, Шыңғырлау аудандық мәслихат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Шыңғырлау ауданының Ақбұлақ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52 374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5 240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47 134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52 374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 пайдаланылатын қалдықтары – 0 теңге.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2026 жылға арналған Ақбұлақ ауылдық округі бюджетінің түсімдері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қалыптастырылады.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2026 жылға арналған Ақбұлақ ауылдық округі бюджетіне аудандық бюджеттен берілетін субвенция түсімінің жалпы сомасы 47 134 мың теңге көлемінде белгіленсін.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2026 жылдың 1 қаңтарынан бастап қолданысқа еңгізіледі.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Тұрғалиев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Шыңғырлау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желтоқсандағы № 44-1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Ақбұлақ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жергiлiктi бюджеттен берiлген бюджеттiк кредиттердi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Шыңғырлау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желтоқсандағы № 44-1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Ақбұлақ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жергiлiктi бюджеттен берiлген бюджеттiк кредиттердi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Шыңғырлау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желтоқсандағы № 44-1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Ақбұлақ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жергiлiктi бюджеттен берiлген бюджеттiк кредиттердi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