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99b0" w14:textId="67c9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ауданының ауылдық округтерінің 2026-2028 жылдарға арналған бюджеттерін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2025 жылғы 23 желтоқсандағы № 29-3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Теректі ауданының Ақжайық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93 881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16 367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76 714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112 672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-18 791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18 791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- 18 791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Теректі аудандық мәслихатының 29.06.2026 </w:t>
      </w:r>
      <w:r>
        <w:rPr>
          <w:rFonts w:ascii="Times New Roman"/>
          <w:b w:val="false"/>
          <w:i w:val="false"/>
          <w:color w:val="000000"/>
          <w:sz w:val="28"/>
        </w:rPr>
        <w:t>№ 32-3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2026-2028 жылдарға арналған Теректі ауданының Ақсоғым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54 326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50 795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57 279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-2 953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- 2 953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2026-2028 жылдарға арналған Теректі ауданының Ақсуат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70 260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44 672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25 588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101 660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31 400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- 31 400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2026-2028 жылдарға арналған Теректі ауданының Аңқаты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67 830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63 185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77 985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10 155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- 10 155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2026-2028 жылдарға арналған Теректі ауданының Богдановка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65 121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60 601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67 794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-2 673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2 673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- 2 673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2026-2028 жылдарға арналған Теректі ауданының Долин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75 021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69 310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82 809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-7 788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7 788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- 7 788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2026-2028 жылдарға арналған Теректі ауданының Құмақсай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51 948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48 872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72 991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-21 043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21 043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- 21 043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2026-2028 жылдарға арналған Теректі ауданының Подстепный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113 869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92 950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20 919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172 856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-58 987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58 987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- 58 987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тармақ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2026-2028 жылдарға арналған Теректі ауданының Покатиловка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51 372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54 303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-2 931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2 931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- 2 931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тармақ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2026-2028 жылдарға арналған Теректі ауданының Приречный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58 652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55 401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65 732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-7 080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7 080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- 7 080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тармақ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2026-2028 жылдарға арналған Теректі ауданының Ұзынкөл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63 885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61 398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72 664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-8 779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8 779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- 8 779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тармақ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2026-2028 жылдарға арналған Теректі ауданының Теректі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107 230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40 432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66 798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139 394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-32 164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32 164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- 32 164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 тармақ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2026-2028 жылдарға арналған Теректі ауданының Шаған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102 582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84 024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123 629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-21 047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21 047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- 21 047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 тармақ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2026-2028 жылдарға арналған Теректі ауданының Шағатай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68 172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62 456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73 630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5 458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- 5 458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 тармақ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2026-2028 жылдарға арналған Теректі ауданының Шалқар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62 037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58 056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73 606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-11 569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11 569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- 11 569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 тармақ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2026 жылға арналған ауылдық округтердің бюджеттерінде аудандық бюджеттен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субвенциялар көлемінің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жалпы сомасы 799 932 мың теңге түсімдері қарастырылғаны ескерілсін, соның ішінде: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Ақжайық ауылдық округі – 74 844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Ақсоғым ауылдық округі – 50 795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Ақсуат ауылдық округі – 25 588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Аңқаты ауылдық округі – 53 185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Богдановка ауылдық округі – 60 601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Долин ауылдық округі – 69 310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Құмақсай ауылдық округі – 48 872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Подстепный ауылдық округі – 18 209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Покатиловка ауылдық округі – 47 815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Приречный ауылдық округі – 55 401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Ұзынкөл ауылдық округі – 51 398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Теректі ауылдық округі – 64 088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Шаған ауылдық округі – 60 164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Шағатай ауылдық округі – 62 456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Шалқар ауылдық округі – 57 206 мың теңге.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Теректі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Осы шешім 2026 жылдың 1 қаңтарынан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Теректі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Ақжайық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Теректі аудандық мәслихатының 29.06.2026 </w:t>
      </w:r>
      <w:r>
        <w:rPr>
          <w:rFonts w:ascii="Times New Roman"/>
          <w:b w:val="false"/>
          <w:i w:val="false"/>
          <w:color w:val="ff0000"/>
          <w:sz w:val="28"/>
        </w:rPr>
        <w:t>№ 32-3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Ақжайық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қосымша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Ақжайық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 қосымша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Ақсоғым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Ақсоғым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 қосымша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Ақсоғым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 қосымша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Ақсуат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қосымша жаңа редакцияда - Батыс Қазақстан облысы Теректі аудандық мәслихатының 29.06.2026 </w:t>
      </w:r>
      <w:r>
        <w:rPr>
          <w:rFonts w:ascii="Times New Roman"/>
          <w:b w:val="false"/>
          <w:i w:val="false"/>
          <w:color w:val="ff0000"/>
          <w:sz w:val="28"/>
        </w:rPr>
        <w:t>№ 32-3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Ақсуат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 қосымша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Ақсуат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 қосымша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Аңқаты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қосымша жаңа редакцияда - Батыс Қазақстан облысы Теректі аудандық мәслихатының 29.06.2026 </w:t>
      </w:r>
      <w:r>
        <w:rPr>
          <w:rFonts w:ascii="Times New Roman"/>
          <w:b w:val="false"/>
          <w:i w:val="false"/>
          <w:color w:val="ff0000"/>
          <w:sz w:val="28"/>
        </w:rPr>
        <w:t>№ 32-3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Аңқаты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 қосымша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Аңқаты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 қосымша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Богдановка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қосымша жаңа редакцияда - Батыс Қазақстан облысы Теректі аудандық мәслихатының 29.06.2026 </w:t>
      </w:r>
      <w:r>
        <w:rPr>
          <w:rFonts w:ascii="Times New Roman"/>
          <w:b w:val="false"/>
          <w:i w:val="false"/>
          <w:color w:val="ff0000"/>
          <w:sz w:val="28"/>
        </w:rPr>
        <w:t>№ 32-3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Богдановка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14 қосымша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Богдановка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15 қосымша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Долин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қосымша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Долин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17 қосымша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Долин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18 қосымша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Құмақсай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қосымша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Құмақсай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20 қосымша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21-қосымша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Құмақсай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21 қосымша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Подстепный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 қосымша жаңа редакцияда - Батыс Қазақстан облысы Теректі аудандық мәслихатының 29.06.2026 </w:t>
      </w:r>
      <w:r>
        <w:rPr>
          <w:rFonts w:ascii="Times New Roman"/>
          <w:b w:val="false"/>
          <w:i w:val="false"/>
          <w:color w:val="ff0000"/>
          <w:sz w:val="28"/>
        </w:rPr>
        <w:t>№ 32-3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23-қосымша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Подстепный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23 қосымша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24-қосымша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Подстепный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24 қосымша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Покатиловка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 қосымша жаңа редакцияда - Батыс Қазақстан облысы Теректі аудандық мәслихатының 29.06.2026 </w:t>
      </w:r>
      <w:r>
        <w:rPr>
          <w:rFonts w:ascii="Times New Roman"/>
          <w:b w:val="false"/>
          <w:i w:val="false"/>
          <w:color w:val="ff0000"/>
          <w:sz w:val="28"/>
        </w:rPr>
        <w:t>№ 32-3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26-қосымша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Покатиловка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26 қосымша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27-қосымша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Покатиловка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27 қосымша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Приречный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 қосымша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29-қосымша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Приречный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29 қосымша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30-қосымша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Приречный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30 қосымша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Ұзынкөл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 қосымша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32-қосымша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Ұзынкөл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32 қосымша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33-қосымша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Ұзынкөл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33 қосымша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Теректі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 қосымша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35-қосымша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Теректі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35 қосымша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36-қосымша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Теректі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36 қосымша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Шаған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 қосымша жаңа редакцияда - Батыс Қазақстан облысы Теректі аудандық мәслихатының 29.06.2026 </w:t>
      </w:r>
      <w:r>
        <w:rPr>
          <w:rFonts w:ascii="Times New Roman"/>
          <w:b w:val="false"/>
          <w:i w:val="false"/>
          <w:color w:val="ff0000"/>
          <w:sz w:val="28"/>
        </w:rPr>
        <w:t>№ 32-3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38-қосымша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Шаған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38 қосымша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39-қосымша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Шаған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39 қосымша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40-қосымша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Шағатай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 қосымша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41-қосымша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Шағатай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41 қосымша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42-қосымша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Шағатай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42 қосымша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43-қосымша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Шалқар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 қосымша жаңа редакцияда - Батыс Қазақстан облысы Теректі аудандық мәслихатының 29.06.2026 </w:t>
      </w:r>
      <w:r>
        <w:rPr>
          <w:rFonts w:ascii="Times New Roman"/>
          <w:b w:val="false"/>
          <w:i w:val="false"/>
          <w:color w:val="ff0000"/>
          <w:sz w:val="28"/>
        </w:rPr>
        <w:t>№ 32-3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44-қосымша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Шалқар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44 қосымша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 2025 жылғы 23 желтоқсандағы № 29-3 шешіміне 45-қосымша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Шалқар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45 қосымша жаңа редакцияда - Батыс Қазақстан облысы Теректі аудандық мәслихатының 06.03.2026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